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196" w:rsidRDefault="000D1196"/>
    <w:tbl>
      <w:tblPr>
        <w:tblpPr w:leftFromText="180" w:rightFromText="180" w:vertAnchor="text" w:horzAnchor="margin" w:tblpY="-112"/>
        <w:tblW w:w="10598" w:type="dxa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5528"/>
      </w:tblGrid>
      <w:tr w:rsidR="00EB1DB7" w:rsidRPr="000C5DC9" w:rsidTr="00F54415">
        <w:trPr>
          <w:trHeight w:val="1843"/>
        </w:trPr>
        <w:tc>
          <w:tcPr>
            <w:tcW w:w="5070" w:type="dxa"/>
            <w:tcBorders>
              <w:right w:val="nil"/>
            </w:tcBorders>
          </w:tcPr>
          <w:p w:rsidR="00EB1DB7" w:rsidRPr="000C5DC9" w:rsidRDefault="00EB1DB7" w:rsidP="00EB1DB7">
            <w:pPr>
              <w:spacing w:after="0"/>
              <w:rPr>
                <w:rFonts w:ascii="Times New Roman" w:hAnsi="Times New Roman"/>
              </w:rPr>
            </w:pPr>
            <w:bookmarkStart w:id="0" w:name="bookmark0"/>
            <w:r w:rsidRPr="000C5DC9">
              <w:rPr>
                <w:rFonts w:ascii="Times New Roman" w:hAnsi="Times New Roman"/>
              </w:rPr>
              <w:t>РАССМОТРЕНО</w:t>
            </w:r>
            <w:r w:rsidR="000D1196">
              <w:rPr>
                <w:rFonts w:ascii="Times New Roman" w:hAnsi="Times New Roman"/>
              </w:rPr>
              <w:t>:</w:t>
            </w:r>
          </w:p>
          <w:p w:rsidR="00EB1DB7" w:rsidRPr="000C5DC9" w:rsidRDefault="00EB1DB7" w:rsidP="00EB1DB7">
            <w:pPr>
              <w:spacing w:after="0"/>
              <w:rPr>
                <w:rFonts w:ascii="Times New Roman" w:hAnsi="Times New Roman"/>
              </w:rPr>
            </w:pPr>
            <w:r w:rsidRPr="000C5DC9">
              <w:rPr>
                <w:rFonts w:ascii="Times New Roman" w:hAnsi="Times New Roman"/>
              </w:rPr>
              <w:t>на заседании педагогического совета</w:t>
            </w:r>
          </w:p>
          <w:p w:rsidR="00EB1DB7" w:rsidRPr="000C5DC9" w:rsidRDefault="0093730E" w:rsidP="00EB1DB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Протокол № </w:t>
            </w:r>
          </w:p>
          <w:p w:rsidR="00EB1DB7" w:rsidRPr="000C5DC9" w:rsidRDefault="0093730E" w:rsidP="00EB1DB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«___</w:t>
            </w:r>
            <w:r w:rsidR="00972DB1">
              <w:rPr>
                <w:rFonts w:ascii="Times New Roman" w:hAnsi="Times New Roman"/>
              </w:rPr>
              <w:t xml:space="preserve">» августа </w:t>
            </w:r>
            <w:r>
              <w:rPr>
                <w:rFonts w:ascii="Times New Roman" w:hAnsi="Times New Roman"/>
              </w:rPr>
              <w:t xml:space="preserve"> 2022</w:t>
            </w:r>
            <w:r w:rsidR="00EB1DB7" w:rsidRPr="000C5DC9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</w:tcBorders>
          </w:tcPr>
          <w:p w:rsidR="00F54415" w:rsidRDefault="000D1196" w:rsidP="00F54415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</w:t>
            </w:r>
            <w:r w:rsidR="00F54415">
              <w:rPr>
                <w:rFonts w:ascii="Times New Roman" w:hAnsi="Times New Roman"/>
              </w:rPr>
              <w:t>УТВЕРЖДЕНО</w:t>
            </w:r>
            <w:r>
              <w:rPr>
                <w:rFonts w:ascii="Times New Roman" w:hAnsi="Times New Roman"/>
              </w:rPr>
              <w:t>:</w:t>
            </w:r>
          </w:p>
          <w:p w:rsidR="00F54415" w:rsidRDefault="000D1196" w:rsidP="00F54415">
            <w:pPr>
              <w:tabs>
                <w:tab w:val="left" w:pos="707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</w:t>
            </w:r>
            <w:r w:rsidR="00F54415">
              <w:rPr>
                <w:rFonts w:ascii="Times New Roman" w:hAnsi="Times New Roman"/>
              </w:rPr>
              <w:t>Ди</w:t>
            </w:r>
            <w:r w:rsidR="0093730E">
              <w:rPr>
                <w:rFonts w:ascii="Times New Roman" w:hAnsi="Times New Roman"/>
              </w:rPr>
              <w:t>ректор МБОУ «</w:t>
            </w:r>
            <w:proofErr w:type="spellStart"/>
            <w:r w:rsidR="0093730E">
              <w:rPr>
                <w:rFonts w:ascii="Times New Roman" w:hAnsi="Times New Roman"/>
              </w:rPr>
              <w:t>Байсаровская</w:t>
            </w:r>
            <w:proofErr w:type="spellEnd"/>
            <w:r w:rsidR="0093730E">
              <w:rPr>
                <w:rFonts w:ascii="Times New Roman" w:hAnsi="Times New Roman"/>
              </w:rPr>
              <w:t xml:space="preserve"> О</w:t>
            </w:r>
            <w:r w:rsidR="00F54415">
              <w:rPr>
                <w:rFonts w:ascii="Times New Roman" w:hAnsi="Times New Roman"/>
              </w:rPr>
              <w:t xml:space="preserve">ОШ» </w:t>
            </w:r>
          </w:p>
          <w:p w:rsidR="00F54415" w:rsidRDefault="000D1196" w:rsidP="00F54415">
            <w:pPr>
              <w:tabs>
                <w:tab w:val="left" w:pos="707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</w:t>
            </w:r>
            <w:r w:rsidR="00972DB1">
              <w:rPr>
                <w:rFonts w:ascii="Times New Roman" w:hAnsi="Times New Roman"/>
              </w:rPr>
              <w:t xml:space="preserve">______________ </w:t>
            </w:r>
            <w:r w:rsidR="0093730E">
              <w:rPr>
                <w:rFonts w:ascii="Times New Roman" w:hAnsi="Times New Roman"/>
              </w:rPr>
              <w:t xml:space="preserve"> /Р.З.Салахов</w:t>
            </w:r>
            <w:r w:rsidR="00972DB1">
              <w:rPr>
                <w:rFonts w:ascii="Times New Roman" w:hAnsi="Times New Roman"/>
              </w:rPr>
              <w:t>/</w:t>
            </w:r>
          </w:p>
          <w:p w:rsidR="00F54415" w:rsidRDefault="000D1196" w:rsidP="00F54415">
            <w:pPr>
              <w:tabs>
                <w:tab w:val="left" w:pos="707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Приказ</w:t>
            </w:r>
            <w:r w:rsidR="0093730E">
              <w:rPr>
                <w:rFonts w:ascii="Times New Roman" w:hAnsi="Times New Roman"/>
              </w:rPr>
              <w:t xml:space="preserve"> № </w:t>
            </w:r>
          </w:p>
          <w:p w:rsidR="00EB1DB7" w:rsidRPr="000C5DC9" w:rsidRDefault="000D1196" w:rsidP="00F54415">
            <w:pPr>
              <w:tabs>
                <w:tab w:val="left" w:pos="707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</w:t>
            </w:r>
            <w:r w:rsidR="0093730E">
              <w:rPr>
                <w:rFonts w:ascii="Times New Roman" w:hAnsi="Times New Roman"/>
              </w:rPr>
              <w:t>от «___</w:t>
            </w:r>
            <w:r w:rsidR="00972DB1">
              <w:rPr>
                <w:rFonts w:ascii="Times New Roman" w:hAnsi="Times New Roman"/>
              </w:rPr>
              <w:t xml:space="preserve">» августа </w:t>
            </w:r>
            <w:r w:rsidR="0093730E">
              <w:rPr>
                <w:rFonts w:ascii="Times New Roman" w:hAnsi="Times New Roman"/>
              </w:rPr>
              <w:t xml:space="preserve"> 2022</w:t>
            </w:r>
            <w:r w:rsidR="00F54415">
              <w:rPr>
                <w:rFonts w:ascii="Times New Roman" w:hAnsi="Times New Roman"/>
              </w:rPr>
              <w:t xml:space="preserve"> года</w:t>
            </w:r>
          </w:p>
        </w:tc>
      </w:tr>
    </w:tbl>
    <w:p w:rsidR="00EB1DB7" w:rsidRDefault="00EB1DB7" w:rsidP="00EB1DB7">
      <w:pPr>
        <w:pStyle w:val="11"/>
        <w:keepNext/>
        <w:keepLines/>
        <w:shd w:val="clear" w:color="auto" w:fill="auto"/>
        <w:spacing w:after="0" w:line="320" w:lineRule="exact"/>
        <w:ind w:right="40"/>
        <w:rPr>
          <w:rStyle w:val="10"/>
          <w:color w:val="000000"/>
          <w:sz w:val="28"/>
          <w:szCs w:val="28"/>
        </w:rPr>
      </w:pPr>
    </w:p>
    <w:p w:rsidR="00EB1DB7" w:rsidRDefault="00EB1DB7" w:rsidP="00EB1DB7">
      <w:pPr>
        <w:pStyle w:val="11"/>
        <w:keepNext/>
        <w:keepLines/>
        <w:shd w:val="clear" w:color="auto" w:fill="auto"/>
        <w:spacing w:after="0" w:line="320" w:lineRule="exact"/>
        <w:ind w:right="40"/>
        <w:rPr>
          <w:rStyle w:val="10"/>
          <w:color w:val="000000"/>
          <w:sz w:val="28"/>
          <w:szCs w:val="28"/>
        </w:rPr>
      </w:pPr>
    </w:p>
    <w:p w:rsidR="00EB1DB7" w:rsidRDefault="00EB1DB7" w:rsidP="00EB1DB7">
      <w:pPr>
        <w:pStyle w:val="11"/>
        <w:keepNext/>
        <w:keepLines/>
        <w:shd w:val="clear" w:color="auto" w:fill="auto"/>
        <w:spacing w:after="0" w:line="320" w:lineRule="exact"/>
        <w:ind w:right="40"/>
        <w:rPr>
          <w:rStyle w:val="10"/>
          <w:color w:val="000000"/>
          <w:sz w:val="28"/>
          <w:szCs w:val="28"/>
        </w:rPr>
      </w:pPr>
    </w:p>
    <w:p w:rsidR="000D1196" w:rsidRDefault="000D1196" w:rsidP="00EB1DB7">
      <w:pPr>
        <w:pStyle w:val="11"/>
        <w:keepNext/>
        <w:keepLines/>
        <w:shd w:val="clear" w:color="auto" w:fill="auto"/>
        <w:spacing w:after="0" w:line="320" w:lineRule="exact"/>
        <w:ind w:right="40"/>
        <w:rPr>
          <w:rStyle w:val="10"/>
          <w:color w:val="000000"/>
          <w:sz w:val="28"/>
          <w:szCs w:val="28"/>
        </w:rPr>
      </w:pPr>
    </w:p>
    <w:p w:rsidR="000D1196" w:rsidRDefault="000D1196" w:rsidP="00EB1DB7">
      <w:pPr>
        <w:pStyle w:val="11"/>
        <w:keepNext/>
        <w:keepLines/>
        <w:shd w:val="clear" w:color="auto" w:fill="auto"/>
        <w:spacing w:after="0" w:line="320" w:lineRule="exact"/>
        <w:ind w:right="40"/>
        <w:rPr>
          <w:rStyle w:val="10"/>
          <w:color w:val="000000"/>
          <w:sz w:val="28"/>
          <w:szCs w:val="28"/>
        </w:rPr>
      </w:pPr>
    </w:p>
    <w:p w:rsidR="000D1196" w:rsidRDefault="006C0C3D" w:rsidP="006C0C3D">
      <w:pPr>
        <w:pStyle w:val="11"/>
        <w:keepNext/>
        <w:keepLines/>
        <w:shd w:val="clear" w:color="auto" w:fill="auto"/>
        <w:tabs>
          <w:tab w:val="left" w:pos="6690"/>
        </w:tabs>
        <w:spacing w:after="0" w:line="320" w:lineRule="exact"/>
        <w:ind w:right="40"/>
        <w:jc w:val="left"/>
        <w:rPr>
          <w:rStyle w:val="10"/>
          <w:color w:val="000000"/>
          <w:sz w:val="28"/>
          <w:szCs w:val="28"/>
        </w:rPr>
      </w:pPr>
      <w:r>
        <w:rPr>
          <w:rStyle w:val="10"/>
          <w:color w:val="000000"/>
          <w:sz w:val="28"/>
          <w:szCs w:val="28"/>
        </w:rPr>
        <w:tab/>
      </w:r>
    </w:p>
    <w:p w:rsidR="000D1196" w:rsidRDefault="000D1196" w:rsidP="00EB1DB7">
      <w:pPr>
        <w:pStyle w:val="11"/>
        <w:keepNext/>
        <w:keepLines/>
        <w:shd w:val="clear" w:color="auto" w:fill="auto"/>
        <w:spacing w:after="0" w:line="320" w:lineRule="exact"/>
        <w:ind w:right="40"/>
        <w:rPr>
          <w:rStyle w:val="10"/>
          <w:color w:val="000000"/>
          <w:sz w:val="28"/>
          <w:szCs w:val="28"/>
        </w:rPr>
      </w:pPr>
    </w:p>
    <w:p w:rsidR="000D1196" w:rsidRDefault="000D1196" w:rsidP="00EB1DB7">
      <w:pPr>
        <w:pStyle w:val="11"/>
        <w:keepNext/>
        <w:keepLines/>
        <w:shd w:val="clear" w:color="auto" w:fill="auto"/>
        <w:spacing w:after="0" w:line="320" w:lineRule="exact"/>
        <w:ind w:right="40"/>
        <w:rPr>
          <w:rStyle w:val="10"/>
          <w:color w:val="000000"/>
          <w:sz w:val="28"/>
          <w:szCs w:val="28"/>
        </w:rPr>
      </w:pPr>
    </w:p>
    <w:p w:rsidR="000D1196" w:rsidRDefault="000D1196" w:rsidP="00EB1DB7">
      <w:pPr>
        <w:pStyle w:val="11"/>
        <w:keepNext/>
        <w:keepLines/>
        <w:shd w:val="clear" w:color="auto" w:fill="auto"/>
        <w:spacing w:after="0" w:line="320" w:lineRule="exact"/>
        <w:ind w:right="40"/>
        <w:rPr>
          <w:rStyle w:val="10"/>
          <w:color w:val="000000"/>
          <w:sz w:val="28"/>
          <w:szCs w:val="28"/>
        </w:rPr>
      </w:pPr>
    </w:p>
    <w:p w:rsidR="000D1196" w:rsidRDefault="000D1196" w:rsidP="00EB1DB7">
      <w:pPr>
        <w:pStyle w:val="11"/>
        <w:keepNext/>
        <w:keepLines/>
        <w:shd w:val="clear" w:color="auto" w:fill="auto"/>
        <w:spacing w:after="0" w:line="320" w:lineRule="exact"/>
        <w:ind w:right="40"/>
        <w:rPr>
          <w:rStyle w:val="10"/>
          <w:color w:val="000000"/>
          <w:sz w:val="28"/>
          <w:szCs w:val="28"/>
        </w:rPr>
      </w:pPr>
    </w:p>
    <w:p w:rsidR="00EB1DB7" w:rsidRDefault="00EB1DB7" w:rsidP="00EB1DB7">
      <w:pPr>
        <w:pStyle w:val="11"/>
        <w:keepNext/>
        <w:keepLines/>
        <w:shd w:val="clear" w:color="auto" w:fill="auto"/>
        <w:spacing w:after="0" w:line="320" w:lineRule="exact"/>
        <w:ind w:right="40"/>
        <w:rPr>
          <w:rStyle w:val="10"/>
          <w:color w:val="000000"/>
          <w:sz w:val="28"/>
          <w:szCs w:val="28"/>
        </w:rPr>
      </w:pPr>
    </w:p>
    <w:p w:rsidR="00EB1DB7" w:rsidRPr="00EB1DB7" w:rsidRDefault="00EB1DB7" w:rsidP="00EB1DB7">
      <w:pPr>
        <w:pStyle w:val="11"/>
        <w:keepNext/>
        <w:keepLines/>
        <w:shd w:val="clear" w:color="auto" w:fill="auto"/>
        <w:spacing w:after="0" w:line="320" w:lineRule="exact"/>
        <w:ind w:right="40"/>
        <w:rPr>
          <w:sz w:val="28"/>
          <w:szCs w:val="28"/>
        </w:rPr>
      </w:pPr>
      <w:r w:rsidRPr="00EB1DB7">
        <w:rPr>
          <w:rStyle w:val="10"/>
          <w:color w:val="000000"/>
          <w:sz w:val="28"/>
          <w:szCs w:val="28"/>
        </w:rPr>
        <w:t>ПОЛОЖЕНИЕ</w:t>
      </w:r>
      <w:bookmarkEnd w:id="0"/>
    </w:p>
    <w:p w:rsidR="00B6676D" w:rsidRDefault="00EB1DB7" w:rsidP="00EB1DB7">
      <w:pPr>
        <w:pStyle w:val="11"/>
        <w:keepNext/>
        <w:keepLines/>
        <w:shd w:val="clear" w:color="auto" w:fill="auto"/>
        <w:spacing w:after="0" w:line="320" w:lineRule="exact"/>
        <w:rPr>
          <w:rStyle w:val="10"/>
          <w:color w:val="000000"/>
          <w:sz w:val="28"/>
          <w:szCs w:val="28"/>
        </w:rPr>
      </w:pPr>
      <w:bookmarkStart w:id="1" w:name="bookmark1"/>
      <w:r w:rsidRPr="00EB1DB7">
        <w:rPr>
          <w:rStyle w:val="10"/>
          <w:color w:val="000000"/>
          <w:sz w:val="28"/>
          <w:szCs w:val="28"/>
        </w:rPr>
        <w:t>ОБ ОРГАНИЗАЦИИ ПИТАНИЯ ВОСПИТАННИКОВ</w:t>
      </w:r>
      <w:bookmarkEnd w:id="1"/>
      <w:r w:rsidR="00B6676D">
        <w:rPr>
          <w:rStyle w:val="10"/>
          <w:color w:val="000000"/>
          <w:sz w:val="28"/>
          <w:szCs w:val="28"/>
        </w:rPr>
        <w:t xml:space="preserve"> </w:t>
      </w:r>
    </w:p>
    <w:p w:rsidR="00EB1DB7" w:rsidRDefault="00B6676D" w:rsidP="00EB1DB7">
      <w:pPr>
        <w:pStyle w:val="11"/>
        <w:keepNext/>
        <w:keepLines/>
        <w:shd w:val="clear" w:color="auto" w:fill="auto"/>
        <w:spacing w:after="0" w:line="320" w:lineRule="exact"/>
        <w:rPr>
          <w:rStyle w:val="10"/>
          <w:color w:val="000000"/>
          <w:sz w:val="28"/>
          <w:szCs w:val="28"/>
        </w:rPr>
      </w:pPr>
      <w:r>
        <w:rPr>
          <w:rStyle w:val="10"/>
          <w:color w:val="000000"/>
          <w:sz w:val="28"/>
          <w:szCs w:val="28"/>
        </w:rPr>
        <w:t>(в том числе горячего)</w:t>
      </w:r>
    </w:p>
    <w:p w:rsidR="000D1196" w:rsidRDefault="000D1196" w:rsidP="00EB1DB7">
      <w:pPr>
        <w:pStyle w:val="11"/>
        <w:keepNext/>
        <w:keepLines/>
        <w:shd w:val="clear" w:color="auto" w:fill="auto"/>
        <w:spacing w:after="0" w:line="320" w:lineRule="exact"/>
        <w:rPr>
          <w:rStyle w:val="10"/>
          <w:color w:val="000000"/>
          <w:sz w:val="28"/>
          <w:szCs w:val="28"/>
        </w:rPr>
      </w:pPr>
    </w:p>
    <w:p w:rsidR="00EB1DB7" w:rsidRPr="000D1196" w:rsidRDefault="000D1196" w:rsidP="00EB1DB7">
      <w:pPr>
        <w:pStyle w:val="61"/>
        <w:shd w:val="clear" w:color="auto" w:fill="auto"/>
        <w:spacing w:before="0" w:after="0"/>
        <w:rPr>
          <w:rStyle w:val="60"/>
          <w:color w:val="000000"/>
        </w:rPr>
      </w:pPr>
      <w:r>
        <w:rPr>
          <w:rStyle w:val="60"/>
          <w:color w:val="000000"/>
        </w:rPr>
        <w:t>структур</w:t>
      </w:r>
      <w:r w:rsidR="00EB1DB7" w:rsidRPr="000D1196">
        <w:rPr>
          <w:rStyle w:val="60"/>
          <w:color w:val="000000"/>
        </w:rPr>
        <w:t>ного подразд</w:t>
      </w:r>
      <w:r w:rsidR="0093730E">
        <w:rPr>
          <w:rStyle w:val="60"/>
          <w:color w:val="000000"/>
        </w:rPr>
        <w:t>еления МБОУ «</w:t>
      </w:r>
      <w:proofErr w:type="spellStart"/>
      <w:r w:rsidR="0093730E">
        <w:rPr>
          <w:rStyle w:val="60"/>
          <w:color w:val="000000"/>
        </w:rPr>
        <w:t>Байсаровская</w:t>
      </w:r>
      <w:proofErr w:type="spellEnd"/>
      <w:r w:rsidR="0093730E">
        <w:rPr>
          <w:rStyle w:val="60"/>
          <w:color w:val="000000"/>
        </w:rPr>
        <w:t xml:space="preserve"> О</w:t>
      </w:r>
      <w:r w:rsidR="00EB1DB7" w:rsidRPr="000D1196">
        <w:rPr>
          <w:rStyle w:val="60"/>
          <w:color w:val="000000"/>
        </w:rPr>
        <w:t xml:space="preserve">ОШ» </w:t>
      </w:r>
    </w:p>
    <w:p w:rsidR="000D1196" w:rsidRDefault="0093730E" w:rsidP="00EB1DB7">
      <w:pPr>
        <w:pStyle w:val="61"/>
        <w:shd w:val="clear" w:color="auto" w:fill="auto"/>
        <w:spacing w:before="0" w:after="0"/>
        <w:rPr>
          <w:rStyle w:val="60"/>
          <w:color w:val="000000"/>
        </w:rPr>
      </w:pPr>
      <w:r>
        <w:rPr>
          <w:rStyle w:val="60"/>
          <w:color w:val="000000"/>
        </w:rPr>
        <w:t>ДОУ «</w:t>
      </w:r>
      <w:proofErr w:type="spellStart"/>
      <w:r>
        <w:rPr>
          <w:rStyle w:val="60"/>
          <w:color w:val="000000"/>
        </w:rPr>
        <w:t>Байсаров</w:t>
      </w:r>
      <w:r w:rsidR="00EB1DB7" w:rsidRPr="000D1196">
        <w:rPr>
          <w:rStyle w:val="60"/>
          <w:color w:val="000000"/>
        </w:rPr>
        <w:t>ский</w:t>
      </w:r>
      <w:proofErr w:type="spellEnd"/>
      <w:r w:rsidR="00EB1DB7" w:rsidRPr="000D1196">
        <w:rPr>
          <w:rStyle w:val="60"/>
          <w:color w:val="000000"/>
        </w:rPr>
        <w:t xml:space="preserve"> детский сад» </w:t>
      </w:r>
    </w:p>
    <w:p w:rsidR="00EB1DB7" w:rsidRDefault="00EB1DB7" w:rsidP="00EB1DB7">
      <w:pPr>
        <w:pStyle w:val="61"/>
        <w:shd w:val="clear" w:color="auto" w:fill="auto"/>
        <w:spacing w:before="0" w:after="0"/>
        <w:rPr>
          <w:rStyle w:val="60"/>
          <w:color w:val="000000"/>
        </w:rPr>
      </w:pPr>
      <w:r w:rsidRPr="000D1196">
        <w:rPr>
          <w:rStyle w:val="60"/>
          <w:color w:val="000000"/>
        </w:rPr>
        <w:t xml:space="preserve">Актанышского </w:t>
      </w:r>
      <w:r w:rsidR="000D1196">
        <w:rPr>
          <w:rStyle w:val="60"/>
          <w:color w:val="000000"/>
        </w:rPr>
        <w:t xml:space="preserve">муниципального </w:t>
      </w:r>
      <w:r w:rsidRPr="000D1196">
        <w:rPr>
          <w:rStyle w:val="60"/>
          <w:color w:val="000000"/>
        </w:rPr>
        <w:t>района РТ</w:t>
      </w:r>
    </w:p>
    <w:p w:rsidR="000D1196" w:rsidRDefault="000D1196" w:rsidP="00EB1DB7">
      <w:pPr>
        <w:pStyle w:val="61"/>
        <w:shd w:val="clear" w:color="auto" w:fill="auto"/>
        <w:spacing w:before="0" w:after="0"/>
        <w:rPr>
          <w:rStyle w:val="60"/>
          <w:color w:val="000000"/>
        </w:rPr>
      </w:pPr>
    </w:p>
    <w:p w:rsidR="000D1196" w:rsidRDefault="000D1196" w:rsidP="00EB1DB7">
      <w:pPr>
        <w:pStyle w:val="61"/>
        <w:shd w:val="clear" w:color="auto" w:fill="auto"/>
        <w:spacing w:before="0" w:after="0"/>
        <w:rPr>
          <w:rStyle w:val="60"/>
          <w:color w:val="000000"/>
        </w:rPr>
      </w:pPr>
    </w:p>
    <w:p w:rsidR="000D1196" w:rsidRDefault="000D1196" w:rsidP="00EB1DB7">
      <w:pPr>
        <w:pStyle w:val="61"/>
        <w:shd w:val="clear" w:color="auto" w:fill="auto"/>
        <w:spacing w:before="0" w:after="0"/>
        <w:rPr>
          <w:rStyle w:val="60"/>
          <w:color w:val="000000"/>
        </w:rPr>
      </w:pPr>
    </w:p>
    <w:p w:rsidR="000D1196" w:rsidRDefault="000D1196" w:rsidP="00EB1DB7">
      <w:pPr>
        <w:pStyle w:val="61"/>
        <w:shd w:val="clear" w:color="auto" w:fill="auto"/>
        <w:spacing w:before="0" w:after="0"/>
        <w:rPr>
          <w:rStyle w:val="60"/>
          <w:color w:val="000000"/>
        </w:rPr>
      </w:pPr>
    </w:p>
    <w:p w:rsidR="000D1196" w:rsidRDefault="000D1196" w:rsidP="00EB1DB7">
      <w:pPr>
        <w:pStyle w:val="61"/>
        <w:shd w:val="clear" w:color="auto" w:fill="auto"/>
        <w:spacing w:before="0" w:after="0"/>
        <w:rPr>
          <w:rStyle w:val="60"/>
          <w:color w:val="000000"/>
        </w:rPr>
      </w:pPr>
    </w:p>
    <w:p w:rsidR="000D1196" w:rsidRDefault="000D1196" w:rsidP="00EB1DB7">
      <w:pPr>
        <w:pStyle w:val="61"/>
        <w:shd w:val="clear" w:color="auto" w:fill="auto"/>
        <w:spacing w:before="0" w:after="0"/>
        <w:rPr>
          <w:rStyle w:val="60"/>
          <w:color w:val="000000"/>
        </w:rPr>
      </w:pPr>
    </w:p>
    <w:p w:rsidR="000D1196" w:rsidRDefault="000D1196" w:rsidP="00EB1DB7">
      <w:pPr>
        <w:pStyle w:val="61"/>
        <w:shd w:val="clear" w:color="auto" w:fill="auto"/>
        <w:spacing w:before="0" w:after="0"/>
        <w:rPr>
          <w:rStyle w:val="60"/>
          <w:color w:val="000000"/>
        </w:rPr>
      </w:pPr>
    </w:p>
    <w:p w:rsidR="000D1196" w:rsidRDefault="000D1196" w:rsidP="00EB1DB7">
      <w:pPr>
        <w:pStyle w:val="61"/>
        <w:shd w:val="clear" w:color="auto" w:fill="auto"/>
        <w:spacing w:before="0" w:after="0"/>
        <w:rPr>
          <w:rStyle w:val="60"/>
          <w:color w:val="000000"/>
        </w:rPr>
      </w:pPr>
    </w:p>
    <w:p w:rsidR="000D1196" w:rsidRDefault="000D1196" w:rsidP="00EB1DB7">
      <w:pPr>
        <w:pStyle w:val="61"/>
        <w:shd w:val="clear" w:color="auto" w:fill="auto"/>
        <w:spacing w:before="0" w:after="0"/>
        <w:rPr>
          <w:rStyle w:val="60"/>
          <w:color w:val="000000"/>
        </w:rPr>
      </w:pPr>
    </w:p>
    <w:p w:rsidR="000D1196" w:rsidRDefault="000D1196" w:rsidP="00EB1DB7">
      <w:pPr>
        <w:pStyle w:val="61"/>
        <w:shd w:val="clear" w:color="auto" w:fill="auto"/>
        <w:spacing w:before="0" w:after="0"/>
        <w:rPr>
          <w:rStyle w:val="60"/>
          <w:color w:val="000000"/>
        </w:rPr>
      </w:pPr>
    </w:p>
    <w:p w:rsidR="000D1196" w:rsidRDefault="000D1196" w:rsidP="00EB1DB7">
      <w:pPr>
        <w:pStyle w:val="61"/>
        <w:shd w:val="clear" w:color="auto" w:fill="auto"/>
        <w:spacing w:before="0" w:after="0"/>
        <w:rPr>
          <w:rStyle w:val="60"/>
          <w:color w:val="000000"/>
        </w:rPr>
      </w:pPr>
    </w:p>
    <w:p w:rsidR="000D1196" w:rsidRDefault="000D1196" w:rsidP="00EB1DB7">
      <w:pPr>
        <w:pStyle w:val="61"/>
        <w:shd w:val="clear" w:color="auto" w:fill="auto"/>
        <w:spacing w:before="0" w:after="0"/>
        <w:rPr>
          <w:rStyle w:val="60"/>
          <w:color w:val="000000"/>
        </w:rPr>
      </w:pPr>
    </w:p>
    <w:p w:rsidR="000D1196" w:rsidRDefault="000D1196" w:rsidP="000D1196">
      <w:pPr>
        <w:pStyle w:val="11"/>
        <w:keepNext/>
        <w:keepLines/>
        <w:shd w:val="clear" w:color="auto" w:fill="auto"/>
        <w:spacing w:after="0" w:line="320" w:lineRule="exact"/>
        <w:ind w:right="40"/>
        <w:rPr>
          <w:rStyle w:val="10"/>
          <w:color w:val="000000"/>
          <w:sz w:val="28"/>
          <w:szCs w:val="28"/>
        </w:rPr>
      </w:pPr>
    </w:p>
    <w:p w:rsidR="000D1196" w:rsidRDefault="000D1196" w:rsidP="000D1196">
      <w:pPr>
        <w:pStyle w:val="11"/>
        <w:keepNext/>
        <w:keepLines/>
        <w:shd w:val="clear" w:color="auto" w:fill="auto"/>
        <w:spacing w:after="0" w:line="320" w:lineRule="exact"/>
        <w:ind w:right="40"/>
        <w:rPr>
          <w:rStyle w:val="10"/>
          <w:color w:val="000000"/>
          <w:sz w:val="28"/>
          <w:szCs w:val="28"/>
        </w:rPr>
      </w:pPr>
    </w:p>
    <w:p w:rsidR="00412973" w:rsidRDefault="00412973" w:rsidP="000D1196">
      <w:pPr>
        <w:pStyle w:val="61"/>
        <w:shd w:val="clear" w:color="auto" w:fill="auto"/>
        <w:spacing w:before="0" w:after="0"/>
        <w:jc w:val="left"/>
        <w:rPr>
          <w:rStyle w:val="60"/>
          <w:color w:val="000000"/>
          <w:sz w:val="24"/>
          <w:szCs w:val="24"/>
        </w:rPr>
      </w:pPr>
    </w:p>
    <w:p w:rsidR="00412973" w:rsidRDefault="00412973" w:rsidP="000D1196">
      <w:pPr>
        <w:pStyle w:val="61"/>
        <w:shd w:val="clear" w:color="auto" w:fill="auto"/>
        <w:spacing w:before="0" w:after="0"/>
        <w:jc w:val="left"/>
        <w:rPr>
          <w:rStyle w:val="60"/>
          <w:color w:val="000000"/>
          <w:sz w:val="24"/>
          <w:szCs w:val="24"/>
        </w:rPr>
      </w:pPr>
    </w:p>
    <w:p w:rsidR="00412973" w:rsidRDefault="00412973" w:rsidP="000D1196">
      <w:pPr>
        <w:pStyle w:val="61"/>
        <w:shd w:val="clear" w:color="auto" w:fill="auto"/>
        <w:spacing w:before="0" w:after="0"/>
        <w:jc w:val="left"/>
        <w:rPr>
          <w:rStyle w:val="60"/>
          <w:color w:val="000000"/>
          <w:sz w:val="24"/>
          <w:szCs w:val="24"/>
        </w:rPr>
      </w:pPr>
    </w:p>
    <w:p w:rsidR="00412973" w:rsidRDefault="00412973" w:rsidP="000D1196">
      <w:pPr>
        <w:pStyle w:val="61"/>
        <w:shd w:val="clear" w:color="auto" w:fill="auto"/>
        <w:spacing w:before="0" w:after="0"/>
        <w:jc w:val="left"/>
        <w:rPr>
          <w:rStyle w:val="60"/>
          <w:color w:val="000000"/>
          <w:sz w:val="24"/>
          <w:szCs w:val="24"/>
        </w:rPr>
      </w:pPr>
    </w:p>
    <w:p w:rsidR="00EB1DB7" w:rsidRDefault="00412973" w:rsidP="000D1196">
      <w:pPr>
        <w:pStyle w:val="61"/>
        <w:shd w:val="clear" w:color="auto" w:fill="auto"/>
        <w:spacing w:before="0" w:after="0"/>
        <w:jc w:val="left"/>
        <w:rPr>
          <w:rStyle w:val="60"/>
          <w:color w:val="000000"/>
          <w:sz w:val="24"/>
          <w:szCs w:val="24"/>
        </w:rPr>
      </w:pPr>
      <w:r>
        <w:rPr>
          <w:rStyle w:val="60"/>
          <w:color w:val="000000"/>
          <w:sz w:val="24"/>
          <w:szCs w:val="24"/>
        </w:rPr>
        <w:lastRenderedPageBreak/>
        <w:t>ПОЛОЖЕНИЕ ОБ ОРГАНИЗАЦИИ ПИТАНИЯ ВОСПИТАННИКОВ (</w:t>
      </w:r>
      <w:r w:rsidRPr="00412973">
        <w:rPr>
          <w:rStyle w:val="60"/>
          <w:color w:val="000000"/>
          <w:sz w:val="24"/>
          <w:szCs w:val="24"/>
        </w:rPr>
        <w:t>в том числе горячего</w:t>
      </w:r>
      <w:r>
        <w:rPr>
          <w:rStyle w:val="60"/>
          <w:color w:val="000000"/>
          <w:sz w:val="24"/>
          <w:szCs w:val="24"/>
        </w:rPr>
        <w:t>)</w:t>
      </w:r>
      <w:r w:rsidR="001D6901">
        <w:rPr>
          <w:rStyle w:val="60"/>
          <w:color w:val="000000"/>
          <w:sz w:val="24"/>
          <w:szCs w:val="24"/>
        </w:rPr>
        <w:t>.</w:t>
      </w:r>
    </w:p>
    <w:p w:rsidR="001D6901" w:rsidRDefault="001D6901" w:rsidP="000D1196">
      <w:pPr>
        <w:pStyle w:val="61"/>
        <w:shd w:val="clear" w:color="auto" w:fill="auto"/>
        <w:spacing w:before="0" w:after="0"/>
        <w:jc w:val="left"/>
        <w:rPr>
          <w:rStyle w:val="60"/>
          <w:color w:val="000000"/>
          <w:sz w:val="24"/>
          <w:szCs w:val="24"/>
        </w:rPr>
      </w:pPr>
    </w:p>
    <w:p w:rsidR="00EB1DB7" w:rsidRPr="00EB1DB7" w:rsidRDefault="00EB1DB7" w:rsidP="00EB1DB7">
      <w:pPr>
        <w:pStyle w:val="21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after="201" w:line="240" w:lineRule="exact"/>
        <w:jc w:val="center"/>
      </w:pPr>
      <w:bookmarkStart w:id="2" w:name="bookmark2"/>
      <w:r w:rsidRPr="00EB1DB7">
        <w:rPr>
          <w:rStyle w:val="20"/>
          <w:color w:val="000000"/>
        </w:rPr>
        <w:t>Общие положения</w:t>
      </w:r>
      <w:bookmarkEnd w:id="2"/>
    </w:p>
    <w:p w:rsidR="00EB1DB7" w:rsidRPr="00EB1DB7" w:rsidRDefault="00EB1DB7" w:rsidP="00EB1DB7">
      <w:pPr>
        <w:pStyle w:val="61"/>
        <w:shd w:val="clear" w:color="auto" w:fill="auto"/>
        <w:spacing w:before="0" w:after="0"/>
        <w:jc w:val="both"/>
        <w:rPr>
          <w:b w:val="0"/>
          <w:sz w:val="22"/>
          <w:szCs w:val="22"/>
        </w:rPr>
      </w:pPr>
      <w:r>
        <w:rPr>
          <w:rStyle w:val="230"/>
          <w:b w:val="0"/>
          <w:color w:val="000000"/>
          <w:sz w:val="22"/>
          <w:szCs w:val="22"/>
        </w:rPr>
        <w:t xml:space="preserve">1.1. </w:t>
      </w:r>
      <w:r w:rsidRPr="00EB1DB7">
        <w:rPr>
          <w:rStyle w:val="230"/>
          <w:b w:val="0"/>
          <w:color w:val="000000"/>
          <w:sz w:val="22"/>
          <w:szCs w:val="22"/>
        </w:rPr>
        <w:t xml:space="preserve">Настоящее положение разработано для </w:t>
      </w:r>
      <w:r w:rsidRPr="00EB1DB7">
        <w:rPr>
          <w:rStyle w:val="60"/>
          <w:color w:val="000000"/>
          <w:sz w:val="22"/>
          <w:szCs w:val="22"/>
        </w:rPr>
        <w:t>стр</w:t>
      </w:r>
      <w:r w:rsidR="00B6676D">
        <w:rPr>
          <w:rStyle w:val="60"/>
          <w:color w:val="000000"/>
          <w:sz w:val="22"/>
          <w:szCs w:val="22"/>
        </w:rPr>
        <w:t>уктурного</w:t>
      </w:r>
      <w:r w:rsidR="0093730E">
        <w:rPr>
          <w:rStyle w:val="60"/>
          <w:color w:val="000000"/>
          <w:sz w:val="22"/>
          <w:szCs w:val="22"/>
        </w:rPr>
        <w:t xml:space="preserve"> подразделения МБОУ «</w:t>
      </w:r>
      <w:proofErr w:type="spellStart"/>
      <w:r w:rsidR="0093730E">
        <w:rPr>
          <w:rStyle w:val="60"/>
          <w:color w:val="000000"/>
          <w:sz w:val="22"/>
          <w:szCs w:val="22"/>
        </w:rPr>
        <w:t>Байсаровская</w:t>
      </w:r>
      <w:proofErr w:type="spellEnd"/>
      <w:r w:rsidR="0093730E">
        <w:rPr>
          <w:rStyle w:val="60"/>
          <w:color w:val="000000"/>
          <w:sz w:val="22"/>
          <w:szCs w:val="22"/>
        </w:rPr>
        <w:t xml:space="preserve"> ООШ» ДОУ «</w:t>
      </w:r>
      <w:proofErr w:type="spellStart"/>
      <w:r w:rsidR="0093730E">
        <w:rPr>
          <w:rStyle w:val="60"/>
          <w:color w:val="000000"/>
          <w:sz w:val="22"/>
          <w:szCs w:val="22"/>
        </w:rPr>
        <w:t>Байсаро</w:t>
      </w:r>
      <w:r w:rsidR="00B6676D">
        <w:rPr>
          <w:rStyle w:val="60"/>
          <w:color w:val="000000"/>
          <w:sz w:val="22"/>
          <w:szCs w:val="22"/>
        </w:rPr>
        <w:t>в</w:t>
      </w:r>
      <w:r w:rsidRPr="00EB1DB7">
        <w:rPr>
          <w:rStyle w:val="60"/>
          <w:color w:val="000000"/>
          <w:sz w:val="22"/>
          <w:szCs w:val="22"/>
        </w:rPr>
        <w:t>ский</w:t>
      </w:r>
      <w:proofErr w:type="spellEnd"/>
      <w:r w:rsidRPr="00EB1DB7">
        <w:rPr>
          <w:rStyle w:val="60"/>
          <w:color w:val="000000"/>
          <w:sz w:val="22"/>
          <w:szCs w:val="22"/>
        </w:rPr>
        <w:t xml:space="preserve"> детский сад» </w:t>
      </w:r>
      <w:proofErr w:type="spellStart"/>
      <w:r w:rsidRPr="00EB1DB7">
        <w:rPr>
          <w:rStyle w:val="60"/>
          <w:color w:val="000000"/>
          <w:sz w:val="22"/>
          <w:szCs w:val="22"/>
        </w:rPr>
        <w:t>Актанышского</w:t>
      </w:r>
      <w:proofErr w:type="spellEnd"/>
      <w:r w:rsidRPr="00EB1DB7">
        <w:rPr>
          <w:rStyle w:val="60"/>
          <w:color w:val="000000"/>
          <w:sz w:val="22"/>
          <w:szCs w:val="22"/>
        </w:rPr>
        <w:t xml:space="preserve"> </w:t>
      </w:r>
      <w:r w:rsidR="00B6676D">
        <w:rPr>
          <w:rStyle w:val="60"/>
          <w:color w:val="000000"/>
          <w:sz w:val="22"/>
          <w:szCs w:val="22"/>
        </w:rPr>
        <w:t xml:space="preserve">муниципального </w:t>
      </w:r>
      <w:r w:rsidRPr="00EB1DB7">
        <w:rPr>
          <w:rStyle w:val="60"/>
          <w:color w:val="000000"/>
          <w:sz w:val="22"/>
          <w:szCs w:val="22"/>
        </w:rPr>
        <w:t xml:space="preserve">района РТ </w:t>
      </w:r>
      <w:r w:rsidRPr="00EB1DB7">
        <w:rPr>
          <w:rStyle w:val="230"/>
          <w:b w:val="0"/>
          <w:color w:val="000000"/>
          <w:sz w:val="22"/>
          <w:szCs w:val="22"/>
        </w:rPr>
        <w:t>(далее — Учреждение) реализующего основную общеобразовательную программу дошкольного образования (далее - Положение) разработано в соответствии с нормативно документами:</w:t>
      </w:r>
    </w:p>
    <w:p w:rsidR="00EB1DB7" w:rsidRDefault="00EB1DB7" w:rsidP="00EB1DB7">
      <w:pPr>
        <w:pStyle w:val="210"/>
        <w:shd w:val="clear" w:color="auto" w:fill="auto"/>
        <w:tabs>
          <w:tab w:val="left" w:pos="709"/>
        </w:tabs>
        <w:spacing w:before="0"/>
        <w:ind w:firstLine="567"/>
      </w:pPr>
      <w:r>
        <w:rPr>
          <w:rStyle w:val="230"/>
          <w:color w:val="000000"/>
        </w:rPr>
        <w:t>- Федеральный закон «Об образовании в Российской Федерации»;</w:t>
      </w:r>
    </w:p>
    <w:p w:rsidR="00EB1DB7" w:rsidRDefault="00EB1DB7" w:rsidP="00EB1DB7">
      <w:pPr>
        <w:pStyle w:val="210"/>
        <w:shd w:val="clear" w:color="auto" w:fill="auto"/>
        <w:tabs>
          <w:tab w:val="left" w:pos="709"/>
          <w:tab w:val="left" w:pos="2054"/>
        </w:tabs>
        <w:spacing w:before="0"/>
        <w:ind w:firstLine="567"/>
      </w:pPr>
      <w:r>
        <w:rPr>
          <w:rStyle w:val="230"/>
          <w:color w:val="000000"/>
        </w:rPr>
        <w:t xml:space="preserve">- Постановлениями Главного государственного санитарного врача Российской Федерации </w:t>
      </w:r>
      <w:r>
        <w:rPr>
          <w:rStyle w:val="23"/>
          <w:color w:val="000000"/>
        </w:rPr>
        <w:t xml:space="preserve">от </w:t>
      </w:r>
      <w:r>
        <w:rPr>
          <w:rStyle w:val="230"/>
          <w:color w:val="000000"/>
        </w:rPr>
        <w:t>15.05.2013 г. №26 «Об утверждении СанПиН 2.4.1.3049-13 «Санитарно</w:t>
      </w:r>
      <w:r>
        <w:rPr>
          <w:rStyle w:val="230"/>
          <w:color w:val="000000"/>
        </w:rPr>
        <w:softHyphen/>
        <w:t>-эпидемиологические требования к устройству, содержанию и организации режима работы в дошкольных образовательных организациях» (далее - СанПиН 2.4.1.3049-13);</w:t>
      </w:r>
    </w:p>
    <w:p w:rsidR="00EB1DB7" w:rsidRDefault="00EB1DB7" w:rsidP="00EB1DB7">
      <w:pPr>
        <w:pStyle w:val="210"/>
        <w:numPr>
          <w:ilvl w:val="0"/>
          <w:numId w:val="2"/>
        </w:numPr>
        <w:shd w:val="clear" w:color="auto" w:fill="auto"/>
        <w:tabs>
          <w:tab w:val="left" w:pos="230"/>
          <w:tab w:val="left" w:pos="709"/>
        </w:tabs>
        <w:spacing w:before="0"/>
        <w:ind w:firstLine="567"/>
      </w:pPr>
      <w:r>
        <w:rPr>
          <w:rStyle w:val="230"/>
          <w:color w:val="000000"/>
        </w:rPr>
        <w:t>Федеральный закон от 02.01.2000 г. №29-ФЗ «О качестве и безопасности пищевых продуктов» (в редакции Федеральных законов от 30.12.2001 № 196-ФЗ, от 10.01.2003 №15-ФЗ);</w:t>
      </w:r>
    </w:p>
    <w:p w:rsidR="00EB1DB7" w:rsidRDefault="00EB1DB7" w:rsidP="00EB1DB7">
      <w:pPr>
        <w:pStyle w:val="210"/>
        <w:numPr>
          <w:ilvl w:val="0"/>
          <w:numId w:val="2"/>
        </w:numPr>
        <w:shd w:val="clear" w:color="auto" w:fill="auto"/>
        <w:tabs>
          <w:tab w:val="left" w:pos="230"/>
          <w:tab w:val="left" w:pos="709"/>
        </w:tabs>
        <w:spacing w:before="0"/>
        <w:ind w:firstLine="567"/>
      </w:pPr>
      <w:r>
        <w:rPr>
          <w:rStyle w:val="230"/>
          <w:color w:val="000000"/>
        </w:rPr>
        <w:t xml:space="preserve">Постановление Правительства Российской Федерации от 10.08.1998 г. № 917 «О концепции государственной политики в области здорового питания населения Российской Федерации на период до 2005 года (в редакции Постановления Правительства РФ от 05. </w:t>
      </w:r>
      <w:r>
        <w:rPr>
          <w:rStyle w:val="23"/>
          <w:color w:val="000000"/>
        </w:rPr>
        <w:t xml:space="preserve">10. </w:t>
      </w:r>
      <w:r>
        <w:rPr>
          <w:rStyle w:val="230"/>
          <w:color w:val="000000"/>
        </w:rPr>
        <w:t>1999 № 1119);</w:t>
      </w:r>
    </w:p>
    <w:p w:rsidR="00EB1DB7" w:rsidRDefault="00EB1DB7" w:rsidP="00EB1DB7">
      <w:pPr>
        <w:pStyle w:val="210"/>
        <w:numPr>
          <w:ilvl w:val="0"/>
          <w:numId w:val="2"/>
        </w:numPr>
        <w:shd w:val="clear" w:color="auto" w:fill="auto"/>
        <w:tabs>
          <w:tab w:val="left" w:pos="230"/>
          <w:tab w:val="left" w:pos="709"/>
        </w:tabs>
        <w:spacing w:before="0"/>
        <w:ind w:firstLine="567"/>
      </w:pPr>
      <w:proofErr w:type="gramStart"/>
      <w:r w:rsidRPr="00EB1DB7">
        <w:rPr>
          <w:rStyle w:val="230"/>
          <w:color w:val="000000"/>
        </w:rPr>
        <w:t xml:space="preserve">Совместный приказ Минздрава России и Минобразования России от 30.05.02/31.05.02. №176/2017 «О мерах по улучшению охраны здоровья детей в Российской Федерации (п. 16 об обеспечении общеобразовательных учреждений йодированной солью и пищевыми </w:t>
      </w:r>
      <w:r w:rsidRPr="00EB1DB7">
        <w:rPr>
          <w:rStyle w:val="211pt"/>
          <w:color w:val="000000"/>
        </w:rPr>
        <w:t xml:space="preserve">продуктами, обогащенными микронутриентами») </w:t>
      </w:r>
      <w:r w:rsidRPr="00EB1DB7">
        <w:rPr>
          <w:rStyle w:val="230"/>
          <w:color w:val="000000"/>
        </w:rPr>
        <w:t>и другими законодательными актами, с целью обеспечения сбалансированного питания детей раннего и дошкольного возраста, посещающих Учреждение, осуществления контроля за созданием необходимых условий для организации питания</w:t>
      </w:r>
      <w:proofErr w:type="gramEnd"/>
      <w:r w:rsidRPr="00EB1DB7">
        <w:rPr>
          <w:rStyle w:val="230"/>
          <w:color w:val="000000"/>
        </w:rPr>
        <w:t xml:space="preserve"> в Учреждении.</w:t>
      </w:r>
    </w:p>
    <w:p w:rsidR="00EB1DB7" w:rsidRPr="00EB1DB7" w:rsidRDefault="00EB1DB7" w:rsidP="00EB1DB7">
      <w:pPr>
        <w:pStyle w:val="210"/>
        <w:numPr>
          <w:ilvl w:val="1"/>
          <w:numId w:val="11"/>
        </w:numPr>
        <w:shd w:val="clear" w:color="auto" w:fill="auto"/>
        <w:tabs>
          <w:tab w:val="left" w:pos="481"/>
        </w:tabs>
        <w:spacing w:before="0"/>
        <w:ind w:left="0" w:firstLine="0"/>
      </w:pPr>
      <w:r>
        <w:rPr>
          <w:rStyle w:val="230"/>
          <w:color w:val="000000"/>
        </w:rPr>
        <w:t xml:space="preserve">Основными </w:t>
      </w:r>
      <w:r w:rsidRPr="00EB1DB7">
        <w:rPr>
          <w:rStyle w:val="230"/>
          <w:color w:val="000000"/>
        </w:rPr>
        <w:t xml:space="preserve">задачами организации питания воспитанников в Учреждении являются создание условий, направленных на обеспечение рациональным и сбалансированным питанием, гарантирование качества и безопасности питания, пищевых продуктов, используемых в приготовлении блюд, пропаганда принципов здорового и полноценного </w:t>
      </w:r>
      <w:r w:rsidRPr="00EB1DB7">
        <w:rPr>
          <w:rStyle w:val="23"/>
          <w:color w:val="000000"/>
        </w:rPr>
        <w:t>питания.</w:t>
      </w:r>
    </w:p>
    <w:p w:rsidR="00EB1DB7" w:rsidRPr="00EB1DB7" w:rsidRDefault="00EB1DB7" w:rsidP="00EB1DB7">
      <w:pPr>
        <w:pStyle w:val="210"/>
        <w:numPr>
          <w:ilvl w:val="1"/>
          <w:numId w:val="11"/>
        </w:numPr>
        <w:shd w:val="clear" w:color="auto" w:fill="auto"/>
        <w:tabs>
          <w:tab w:val="left" w:pos="481"/>
        </w:tabs>
        <w:spacing w:before="0"/>
        <w:ind w:left="0" w:firstLine="0"/>
      </w:pPr>
      <w:r w:rsidRPr="00EB1DB7">
        <w:rPr>
          <w:rStyle w:val="230"/>
          <w:color w:val="000000"/>
        </w:rPr>
        <w:t xml:space="preserve">Организация питания в образовательном учреждении осуществляется штатными </w:t>
      </w:r>
      <w:r w:rsidRPr="00EB1DB7">
        <w:rPr>
          <w:rStyle w:val="23"/>
          <w:color w:val="000000"/>
        </w:rPr>
        <w:t>работниками.</w:t>
      </w:r>
    </w:p>
    <w:p w:rsidR="00EB1DB7" w:rsidRPr="00EB1DB7" w:rsidRDefault="00EB1DB7" w:rsidP="00EB1DB7">
      <w:pPr>
        <w:pStyle w:val="61"/>
        <w:numPr>
          <w:ilvl w:val="1"/>
          <w:numId w:val="11"/>
        </w:numPr>
        <w:shd w:val="clear" w:color="auto" w:fill="auto"/>
        <w:tabs>
          <w:tab w:val="left" w:pos="481"/>
        </w:tabs>
        <w:spacing w:before="0" w:after="0" w:line="274" w:lineRule="exact"/>
        <w:ind w:left="0" w:firstLine="0"/>
        <w:jc w:val="both"/>
        <w:rPr>
          <w:b w:val="0"/>
          <w:sz w:val="22"/>
          <w:szCs w:val="22"/>
        </w:rPr>
      </w:pPr>
      <w:r w:rsidRPr="00EB1DB7">
        <w:rPr>
          <w:rStyle w:val="60"/>
          <w:color w:val="000000"/>
          <w:sz w:val="22"/>
          <w:szCs w:val="22"/>
        </w:rPr>
        <w:t xml:space="preserve">Закупка </w:t>
      </w:r>
      <w:r w:rsidRPr="00EB1DB7">
        <w:rPr>
          <w:rStyle w:val="63"/>
          <w:color w:val="000000"/>
        </w:rPr>
        <w:t xml:space="preserve">и поставка продуктов питания в Учреждение осуществляется в порядке, </w:t>
      </w:r>
      <w:r w:rsidRPr="00EB1DB7">
        <w:rPr>
          <w:rStyle w:val="60"/>
          <w:color w:val="000000"/>
          <w:sz w:val="22"/>
          <w:szCs w:val="22"/>
        </w:rPr>
        <w:t xml:space="preserve">установленном </w:t>
      </w:r>
      <w:r w:rsidRPr="00EB1DB7">
        <w:rPr>
          <w:rStyle w:val="63"/>
          <w:color w:val="000000"/>
        </w:rPr>
        <w:t xml:space="preserve">Федеральным законом от 05.04.2013 № 44-ФЗ «О контрактной системе в сфере </w:t>
      </w:r>
      <w:r w:rsidRPr="00EB1DB7">
        <w:rPr>
          <w:rStyle w:val="60"/>
          <w:color w:val="000000"/>
          <w:sz w:val="22"/>
          <w:szCs w:val="22"/>
        </w:rPr>
        <w:t xml:space="preserve">закупок товаров, работ, </w:t>
      </w:r>
      <w:r w:rsidRPr="00EB1DB7">
        <w:rPr>
          <w:rStyle w:val="63"/>
          <w:color w:val="000000"/>
        </w:rPr>
        <w:t xml:space="preserve">услуг для обеспечения государственных и муниципальных нужд» и </w:t>
      </w:r>
      <w:r w:rsidRPr="00EB1DB7">
        <w:rPr>
          <w:rStyle w:val="60"/>
          <w:color w:val="000000"/>
          <w:sz w:val="22"/>
          <w:szCs w:val="22"/>
        </w:rPr>
        <w:t xml:space="preserve">Федеральным законом </w:t>
      </w:r>
      <w:r w:rsidRPr="00EB1DB7">
        <w:rPr>
          <w:rStyle w:val="63"/>
          <w:color w:val="000000"/>
        </w:rPr>
        <w:t xml:space="preserve">от 04.06.2014 № 140-ФЗ «О внесении изменений в Федеральный закон от </w:t>
      </w:r>
      <w:r w:rsidRPr="00EB1DB7">
        <w:rPr>
          <w:rStyle w:val="60"/>
          <w:color w:val="000000"/>
          <w:sz w:val="22"/>
          <w:szCs w:val="22"/>
        </w:rPr>
        <w:t xml:space="preserve">05.04.2013 № </w:t>
      </w:r>
      <w:r w:rsidRPr="00EB1DB7">
        <w:rPr>
          <w:rStyle w:val="63"/>
          <w:color w:val="000000"/>
        </w:rPr>
        <w:t xml:space="preserve">44-ФЗ» на договорной </w:t>
      </w:r>
      <w:proofErr w:type="gramStart"/>
      <w:r w:rsidRPr="00EB1DB7">
        <w:rPr>
          <w:rStyle w:val="63"/>
          <w:color w:val="000000"/>
        </w:rPr>
        <w:t>основе</w:t>
      </w:r>
      <w:proofErr w:type="gramEnd"/>
      <w:r w:rsidRPr="00EB1DB7">
        <w:rPr>
          <w:rStyle w:val="63"/>
          <w:color w:val="000000"/>
        </w:rPr>
        <w:t xml:space="preserve"> как за счет средств бюджета, так и за счет </w:t>
      </w:r>
      <w:r w:rsidRPr="00EB1DB7">
        <w:rPr>
          <w:rStyle w:val="60"/>
          <w:color w:val="000000"/>
          <w:sz w:val="22"/>
          <w:szCs w:val="22"/>
        </w:rPr>
        <w:t xml:space="preserve">средств </w:t>
      </w:r>
      <w:r w:rsidRPr="00EB1DB7">
        <w:rPr>
          <w:rStyle w:val="63"/>
          <w:color w:val="000000"/>
        </w:rPr>
        <w:t xml:space="preserve">платы родителей (законных представителей) за </w:t>
      </w:r>
      <w:r>
        <w:rPr>
          <w:rStyle w:val="63"/>
          <w:color w:val="000000"/>
        </w:rPr>
        <w:t>содержание ребенка в Учреждении</w:t>
      </w:r>
      <w:r w:rsidRPr="00EB1DB7">
        <w:rPr>
          <w:rStyle w:val="63"/>
          <w:color w:val="000000"/>
        </w:rPr>
        <w:t>.</w:t>
      </w:r>
    </w:p>
    <w:p w:rsidR="00EB1DB7" w:rsidRDefault="00EB1DB7" w:rsidP="00EB1DB7">
      <w:pPr>
        <w:pStyle w:val="210"/>
        <w:numPr>
          <w:ilvl w:val="1"/>
          <w:numId w:val="11"/>
        </w:numPr>
        <w:shd w:val="clear" w:color="auto" w:fill="auto"/>
        <w:tabs>
          <w:tab w:val="left" w:pos="490"/>
        </w:tabs>
        <w:spacing w:before="0"/>
        <w:jc w:val="left"/>
      </w:pPr>
      <w:r>
        <w:rPr>
          <w:rStyle w:val="230"/>
          <w:color w:val="000000"/>
        </w:rPr>
        <w:t>Порядок поставки продуктов определяется муниципальным контрактом и (или) договором.</w:t>
      </w:r>
    </w:p>
    <w:p w:rsidR="00EB1DB7" w:rsidRDefault="00EB1DB7" w:rsidP="00EB1DB7">
      <w:pPr>
        <w:pStyle w:val="210"/>
        <w:numPr>
          <w:ilvl w:val="1"/>
          <w:numId w:val="11"/>
        </w:numPr>
        <w:shd w:val="clear" w:color="auto" w:fill="auto"/>
        <w:tabs>
          <w:tab w:val="left" w:pos="486"/>
        </w:tabs>
        <w:spacing w:before="0"/>
        <w:ind w:left="0" w:firstLine="0"/>
      </w:pPr>
      <w:r>
        <w:rPr>
          <w:rStyle w:val="230"/>
          <w:color w:val="000000"/>
        </w:rPr>
        <w:t xml:space="preserve">Ответственность за организацию питания, </w:t>
      </w:r>
      <w:proofErr w:type="gramStart"/>
      <w:r>
        <w:rPr>
          <w:rStyle w:val="230"/>
          <w:color w:val="000000"/>
        </w:rPr>
        <w:t>контроль за</w:t>
      </w:r>
      <w:proofErr w:type="gramEnd"/>
      <w:r>
        <w:rPr>
          <w:rStyle w:val="230"/>
          <w:color w:val="000000"/>
        </w:rPr>
        <w:t xml:space="preserve"> работой сотрудников, участвующих в организации </w:t>
      </w:r>
      <w:r w:rsidR="00B6676D">
        <w:rPr>
          <w:rStyle w:val="230"/>
          <w:color w:val="000000"/>
        </w:rPr>
        <w:t>детского питания,</w:t>
      </w:r>
      <w:r>
        <w:rPr>
          <w:rStyle w:val="230"/>
          <w:color w:val="000000"/>
        </w:rPr>
        <w:t xml:space="preserve"> несет </w:t>
      </w:r>
      <w:r w:rsidR="0093730E">
        <w:rPr>
          <w:rStyle w:val="230"/>
          <w:color w:val="000000"/>
        </w:rPr>
        <w:t>директор МБОУ «</w:t>
      </w:r>
      <w:proofErr w:type="spellStart"/>
      <w:r w:rsidR="0093730E">
        <w:rPr>
          <w:rStyle w:val="230"/>
          <w:color w:val="000000"/>
        </w:rPr>
        <w:t>Байсаровская</w:t>
      </w:r>
      <w:proofErr w:type="spellEnd"/>
      <w:r w:rsidR="0093730E">
        <w:rPr>
          <w:rStyle w:val="230"/>
          <w:color w:val="000000"/>
        </w:rPr>
        <w:t xml:space="preserve"> О</w:t>
      </w:r>
      <w:r w:rsidR="00B6676D">
        <w:rPr>
          <w:rStyle w:val="230"/>
          <w:color w:val="000000"/>
        </w:rPr>
        <w:t xml:space="preserve">ОШ» и </w:t>
      </w:r>
      <w:r>
        <w:rPr>
          <w:rStyle w:val="230"/>
          <w:color w:val="000000"/>
        </w:rPr>
        <w:t>заведующий Учреждения.</w:t>
      </w:r>
    </w:p>
    <w:p w:rsidR="00EB1DB7" w:rsidRDefault="00EB1DB7" w:rsidP="00EB1DB7">
      <w:pPr>
        <w:pStyle w:val="210"/>
        <w:numPr>
          <w:ilvl w:val="1"/>
          <w:numId w:val="11"/>
        </w:numPr>
        <w:shd w:val="clear" w:color="auto" w:fill="auto"/>
        <w:tabs>
          <w:tab w:val="left" w:pos="481"/>
        </w:tabs>
        <w:spacing w:before="0"/>
        <w:ind w:left="0" w:firstLine="0"/>
      </w:pPr>
      <w:r>
        <w:rPr>
          <w:rStyle w:val="230"/>
          <w:color w:val="000000"/>
        </w:rPr>
        <w:t>Настоящее Положение устанавливает порядок организации питания воспитанников Учреждения.</w:t>
      </w:r>
    </w:p>
    <w:p w:rsidR="00EB1DB7" w:rsidRDefault="00EB1DB7" w:rsidP="00EB1DB7">
      <w:pPr>
        <w:pStyle w:val="210"/>
        <w:numPr>
          <w:ilvl w:val="1"/>
          <w:numId w:val="11"/>
        </w:numPr>
        <w:shd w:val="clear" w:color="auto" w:fill="auto"/>
        <w:tabs>
          <w:tab w:val="left" w:pos="457"/>
        </w:tabs>
        <w:spacing w:before="0" w:after="267"/>
        <w:ind w:left="0" w:firstLine="0"/>
      </w:pPr>
      <w:r>
        <w:rPr>
          <w:rStyle w:val="230"/>
          <w:color w:val="000000"/>
        </w:rPr>
        <w:t>Настоящее положение действует до замены новым.</w:t>
      </w:r>
    </w:p>
    <w:p w:rsidR="00EB1DB7" w:rsidRPr="00C65A70" w:rsidRDefault="00EB1DB7" w:rsidP="00EB1DB7">
      <w:pPr>
        <w:pStyle w:val="21"/>
        <w:keepNext/>
        <w:keepLines/>
        <w:numPr>
          <w:ilvl w:val="0"/>
          <w:numId w:val="11"/>
        </w:numPr>
        <w:shd w:val="clear" w:color="auto" w:fill="auto"/>
        <w:tabs>
          <w:tab w:val="left" w:pos="426"/>
        </w:tabs>
        <w:spacing w:after="0" w:line="240" w:lineRule="exact"/>
        <w:ind w:left="0" w:firstLine="0"/>
        <w:jc w:val="center"/>
      </w:pPr>
      <w:bookmarkStart w:id="3" w:name="bookmark3"/>
      <w:r w:rsidRPr="00C65A70">
        <w:rPr>
          <w:rStyle w:val="20"/>
          <w:color w:val="000000"/>
        </w:rPr>
        <w:t>Организация питания на пищеблоке</w:t>
      </w:r>
      <w:bookmarkEnd w:id="3"/>
    </w:p>
    <w:p w:rsidR="00EB1DB7" w:rsidRPr="00C65A70" w:rsidRDefault="00EB1DB7" w:rsidP="00EB1DB7">
      <w:pPr>
        <w:pStyle w:val="210"/>
        <w:numPr>
          <w:ilvl w:val="1"/>
          <w:numId w:val="11"/>
        </w:numPr>
        <w:shd w:val="clear" w:color="auto" w:fill="auto"/>
        <w:tabs>
          <w:tab w:val="left" w:pos="426"/>
          <w:tab w:val="left" w:pos="476"/>
        </w:tabs>
        <w:spacing w:before="0" w:line="240" w:lineRule="exact"/>
        <w:rPr>
          <w:rStyle w:val="230"/>
          <w:shd w:val="clear" w:color="auto" w:fill="auto"/>
        </w:rPr>
      </w:pPr>
      <w:r w:rsidRPr="00C65A70">
        <w:rPr>
          <w:rStyle w:val="230"/>
          <w:color w:val="000000"/>
        </w:rPr>
        <w:t>Воспит</w:t>
      </w:r>
      <w:r w:rsidR="00B6676D" w:rsidRPr="00C65A70">
        <w:rPr>
          <w:rStyle w:val="230"/>
          <w:color w:val="000000"/>
        </w:rPr>
        <w:t xml:space="preserve">анники Учреждения получают </w:t>
      </w:r>
      <w:r w:rsidR="00C65A70" w:rsidRPr="00C65A70">
        <w:rPr>
          <w:rStyle w:val="230"/>
          <w:color w:val="000000"/>
        </w:rPr>
        <w:t>четырехразовое питание,</w:t>
      </w:r>
      <w:r w:rsidR="000D1196" w:rsidRPr="00C65A70">
        <w:rPr>
          <w:rStyle w:val="230"/>
          <w:color w:val="000000"/>
        </w:rPr>
        <w:t xml:space="preserve"> обеспечивающее </w:t>
      </w:r>
      <w:r w:rsidR="00C65A70">
        <w:rPr>
          <w:rStyle w:val="230"/>
          <w:color w:val="000000"/>
        </w:rPr>
        <w:t>65</w:t>
      </w:r>
      <w:r w:rsidR="00412973">
        <w:rPr>
          <w:rStyle w:val="230"/>
          <w:color w:val="000000"/>
        </w:rPr>
        <w:t>-80</w:t>
      </w:r>
      <w:r w:rsidR="000D1196" w:rsidRPr="00C65A70">
        <w:rPr>
          <w:rStyle w:val="230"/>
          <w:color w:val="000000"/>
        </w:rPr>
        <w:t>% суточного рациона</w:t>
      </w:r>
      <w:r w:rsidRPr="00C65A70">
        <w:rPr>
          <w:rStyle w:val="230"/>
          <w:color w:val="000000"/>
        </w:rPr>
        <w:t>.</w:t>
      </w:r>
      <w:r w:rsidR="00C65A70">
        <w:rPr>
          <w:rStyle w:val="230"/>
          <w:color w:val="000000"/>
        </w:rPr>
        <w:t xml:space="preserve"> При этом завтрак должен составлять 20-25% суточной калорийности, второй завтрак 5%, обед – 30-35%, полдник – 10-15%. В суточном рационе допускается отклонения калорийности на 10%.</w:t>
      </w:r>
    </w:p>
    <w:p w:rsidR="00C65A70" w:rsidRPr="00C65A70" w:rsidRDefault="00C65A70" w:rsidP="00C65A70">
      <w:pPr>
        <w:pStyle w:val="210"/>
        <w:shd w:val="clear" w:color="auto" w:fill="auto"/>
        <w:tabs>
          <w:tab w:val="left" w:pos="426"/>
          <w:tab w:val="left" w:pos="476"/>
        </w:tabs>
        <w:spacing w:before="0" w:line="240" w:lineRule="exact"/>
        <w:ind w:firstLine="0"/>
      </w:pPr>
    </w:p>
    <w:p w:rsidR="00EB1DB7" w:rsidRDefault="00EB1DB7" w:rsidP="00EB1DB7">
      <w:pPr>
        <w:pStyle w:val="210"/>
        <w:numPr>
          <w:ilvl w:val="1"/>
          <w:numId w:val="11"/>
        </w:numPr>
        <w:shd w:val="clear" w:color="auto" w:fill="auto"/>
        <w:tabs>
          <w:tab w:val="left" w:pos="426"/>
          <w:tab w:val="left" w:pos="476"/>
        </w:tabs>
        <w:spacing w:before="0" w:line="240" w:lineRule="exact"/>
        <w:ind w:left="0" w:firstLine="0"/>
      </w:pPr>
      <w:r>
        <w:rPr>
          <w:rStyle w:val="230"/>
          <w:color w:val="000000"/>
        </w:rPr>
        <w:t>Объем пищи и выход блюд должны строго соответствовать возрасту ребенка.</w:t>
      </w:r>
    </w:p>
    <w:p w:rsidR="00EB1DB7" w:rsidRDefault="00EB1DB7" w:rsidP="00EB1DB7">
      <w:pPr>
        <w:pStyle w:val="210"/>
        <w:numPr>
          <w:ilvl w:val="1"/>
          <w:numId w:val="11"/>
        </w:numPr>
        <w:shd w:val="clear" w:color="auto" w:fill="auto"/>
        <w:tabs>
          <w:tab w:val="left" w:pos="426"/>
          <w:tab w:val="left" w:pos="513"/>
        </w:tabs>
        <w:spacing w:before="0"/>
        <w:ind w:left="0" w:firstLine="0"/>
      </w:pPr>
      <w:r>
        <w:rPr>
          <w:rStyle w:val="23"/>
          <w:color w:val="000000"/>
        </w:rPr>
        <w:t xml:space="preserve">Питание </w:t>
      </w:r>
      <w:r>
        <w:rPr>
          <w:rStyle w:val="230"/>
          <w:color w:val="000000"/>
        </w:rPr>
        <w:t xml:space="preserve">в ДОУ осуществляется в соответствии с «Примерным 12-дневным меню </w:t>
      </w:r>
      <w:r>
        <w:rPr>
          <w:rStyle w:val="23"/>
          <w:color w:val="000000"/>
        </w:rPr>
        <w:t xml:space="preserve">для детей </w:t>
      </w:r>
      <w:r>
        <w:rPr>
          <w:rStyle w:val="230"/>
          <w:color w:val="000000"/>
        </w:rPr>
        <w:t xml:space="preserve">от 1 до 3 лет и от 3 до 7 лет в муниципальных дошкольных образовательных </w:t>
      </w:r>
      <w:r>
        <w:rPr>
          <w:rStyle w:val="23"/>
          <w:color w:val="000000"/>
        </w:rPr>
        <w:t xml:space="preserve">учреждениях </w:t>
      </w:r>
      <w:r w:rsidR="00B6676D">
        <w:rPr>
          <w:rStyle w:val="230"/>
          <w:color w:val="000000"/>
        </w:rPr>
        <w:t>(зимне-весенний и летне</w:t>
      </w:r>
      <w:r>
        <w:rPr>
          <w:rStyle w:val="230"/>
          <w:color w:val="000000"/>
        </w:rPr>
        <w:t xml:space="preserve">-осенний периоды), утвержденным </w:t>
      </w:r>
      <w:r w:rsidR="0093730E">
        <w:rPr>
          <w:rStyle w:val="230"/>
          <w:color w:val="000000"/>
        </w:rPr>
        <w:t>директором МБОУ «</w:t>
      </w:r>
      <w:proofErr w:type="spellStart"/>
      <w:r w:rsidR="0093730E">
        <w:rPr>
          <w:rStyle w:val="230"/>
          <w:color w:val="000000"/>
        </w:rPr>
        <w:t>Байсаровская</w:t>
      </w:r>
      <w:proofErr w:type="spellEnd"/>
      <w:r w:rsidR="0093730E">
        <w:rPr>
          <w:rStyle w:val="230"/>
          <w:color w:val="000000"/>
        </w:rPr>
        <w:t xml:space="preserve"> О</w:t>
      </w:r>
      <w:r>
        <w:rPr>
          <w:rStyle w:val="230"/>
          <w:color w:val="000000"/>
        </w:rPr>
        <w:t>ОШ»</w:t>
      </w:r>
      <w:r>
        <w:rPr>
          <w:rStyle w:val="23"/>
          <w:color w:val="000000"/>
        </w:rPr>
        <w:t>.</w:t>
      </w:r>
    </w:p>
    <w:p w:rsidR="00EB1DB7" w:rsidRDefault="00EB1DB7" w:rsidP="00EB1DB7">
      <w:pPr>
        <w:pStyle w:val="210"/>
        <w:numPr>
          <w:ilvl w:val="1"/>
          <w:numId w:val="11"/>
        </w:numPr>
        <w:shd w:val="clear" w:color="auto" w:fill="auto"/>
        <w:tabs>
          <w:tab w:val="left" w:pos="426"/>
          <w:tab w:val="left" w:pos="513"/>
        </w:tabs>
        <w:spacing w:before="0"/>
        <w:ind w:left="0" w:firstLine="0"/>
      </w:pPr>
      <w:r>
        <w:rPr>
          <w:rStyle w:val="23"/>
          <w:color w:val="000000"/>
        </w:rPr>
        <w:t xml:space="preserve">На основе </w:t>
      </w:r>
      <w:r w:rsidR="0093730E">
        <w:rPr>
          <w:rStyle w:val="230"/>
          <w:color w:val="000000"/>
        </w:rPr>
        <w:t>примерного 10</w:t>
      </w:r>
      <w:r>
        <w:rPr>
          <w:rStyle w:val="230"/>
          <w:color w:val="000000"/>
        </w:rPr>
        <w:t xml:space="preserve">-дневного меню ежедневно, составляется меню-требование и </w:t>
      </w:r>
      <w:r>
        <w:rPr>
          <w:rStyle w:val="23"/>
          <w:color w:val="000000"/>
        </w:rPr>
        <w:lastRenderedPageBreak/>
        <w:t xml:space="preserve">утверждается </w:t>
      </w:r>
      <w:r w:rsidR="0093730E">
        <w:rPr>
          <w:rStyle w:val="230"/>
          <w:color w:val="000000"/>
        </w:rPr>
        <w:t>директором МБОУ «</w:t>
      </w:r>
      <w:proofErr w:type="spellStart"/>
      <w:r w:rsidR="0093730E">
        <w:rPr>
          <w:rStyle w:val="230"/>
          <w:color w:val="000000"/>
        </w:rPr>
        <w:t>Байсаровская</w:t>
      </w:r>
      <w:proofErr w:type="spellEnd"/>
      <w:r w:rsidR="0093730E">
        <w:rPr>
          <w:rStyle w:val="230"/>
          <w:color w:val="000000"/>
        </w:rPr>
        <w:t xml:space="preserve"> О</w:t>
      </w:r>
      <w:r w:rsidR="00B6676D">
        <w:rPr>
          <w:rStyle w:val="230"/>
          <w:color w:val="000000"/>
        </w:rPr>
        <w:t>ОШ»</w:t>
      </w:r>
      <w:r>
        <w:rPr>
          <w:rStyle w:val="230"/>
          <w:color w:val="000000"/>
        </w:rPr>
        <w:t>.</w:t>
      </w:r>
    </w:p>
    <w:p w:rsidR="00EB1DB7" w:rsidRDefault="00EB1DB7" w:rsidP="00EB1DB7">
      <w:pPr>
        <w:pStyle w:val="210"/>
        <w:shd w:val="clear" w:color="auto" w:fill="auto"/>
        <w:tabs>
          <w:tab w:val="left" w:pos="426"/>
        </w:tabs>
        <w:spacing w:before="0"/>
        <w:ind w:firstLine="0"/>
      </w:pPr>
      <w:r>
        <w:rPr>
          <w:rStyle w:val="220"/>
          <w:color w:val="000000"/>
        </w:rPr>
        <w:t>2.5</w:t>
      </w:r>
      <w:proofErr w:type="gramStart"/>
      <w:r>
        <w:rPr>
          <w:rStyle w:val="220"/>
          <w:color w:val="000000"/>
        </w:rPr>
        <w:t xml:space="preserve"> </w:t>
      </w:r>
      <w:r>
        <w:rPr>
          <w:rStyle w:val="23"/>
          <w:color w:val="000000"/>
        </w:rPr>
        <w:t>П</w:t>
      </w:r>
      <w:proofErr w:type="gramEnd"/>
      <w:r>
        <w:rPr>
          <w:rStyle w:val="23"/>
          <w:color w:val="000000"/>
        </w:rPr>
        <w:t xml:space="preserve">ри </w:t>
      </w:r>
      <w:r>
        <w:rPr>
          <w:rStyle w:val="230"/>
          <w:color w:val="000000"/>
        </w:rPr>
        <w:t>составлении меню учитываются:</w:t>
      </w:r>
    </w:p>
    <w:p w:rsidR="00EB1DB7" w:rsidRDefault="00EB1DB7" w:rsidP="00EB1DB7">
      <w:pPr>
        <w:pStyle w:val="210"/>
        <w:numPr>
          <w:ilvl w:val="0"/>
          <w:numId w:val="2"/>
        </w:numPr>
        <w:shd w:val="clear" w:color="auto" w:fill="auto"/>
        <w:tabs>
          <w:tab w:val="left" w:pos="235"/>
          <w:tab w:val="left" w:pos="426"/>
        </w:tabs>
        <w:spacing w:before="0"/>
        <w:ind w:firstLine="0"/>
      </w:pPr>
      <w:r>
        <w:rPr>
          <w:rStyle w:val="23"/>
          <w:color w:val="000000"/>
        </w:rPr>
        <w:t xml:space="preserve">среднесуточный </w:t>
      </w:r>
      <w:r>
        <w:rPr>
          <w:rStyle w:val="230"/>
          <w:color w:val="000000"/>
        </w:rPr>
        <w:t>набор продуктов для каждой возрастной группы;</w:t>
      </w:r>
    </w:p>
    <w:p w:rsidR="00EB1DB7" w:rsidRDefault="00EB1DB7" w:rsidP="00EB1DB7">
      <w:pPr>
        <w:pStyle w:val="210"/>
        <w:numPr>
          <w:ilvl w:val="0"/>
          <w:numId w:val="2"/>
        </w:numPr>
        <w:shd w:val="clear" w:color="auto" w:fill="auto"/>
        <w:tabs>
          <w:tab w:val="left" w:pos="239"/>
          <w:tab w:val="left" w:pos="426"/>
        </w:tabs>
        <w:spacing w:before="0"/>
        <w:ind w:firstLine="0"/>
      </w:pPr>
      <w:r>
        <w:rPr>
          <w:rStyle w:val="23"/>
          <w:color w:val="000000"/>
        </w:rPr>
        <w:t xml:space="preserve">объем </w:t>
      </w:r>
      <w:r>
        <w:rPr>
          <w:rStyle w:val="230"/>
          <w:color w:val="000000"/>
        </w:rPr>
        <w:t>блюд для этих групп;</w:t>
      </w:r>
    </w:p>
    <w:p w:rsidR="00EB1DB7" w:rsidRDefault="00EB1DB7" w:rsidP="00EB1DB7">
      <w:pPr>
        <w:pStyle w:val="210"/>
        <w:numPr>
          <w:ilvl w:val="0"/>
          <w:numId w:val="2"/>
        </w:numPr>
        <w:shd w:val="clear" w:color="auto" w:fill="auto"/>
        <w:tabs>
          <w:tab w:val="left" w:pos="239"/>
          <w:tab w:val="left" w:pos="426"/>
        </w:tabs>
        <w:spacing w:before="0"/>
        <w:ind w:firstLine="0"/>
      </w:pPr>
      <w:r>
        <w:rPr>
          <w:rStyle w:val="23"/>
          <w:color w:val="000000"/>
        </w:rPr>
        <w:t xml:space="preserve">нормы </w:t>
      </w:r>
      <w:r>
        <w:rPr>
          <w:rStyle w:val="230"/>
          <w:color w:val="000000"/>
        </w:rPr>
        <w:t>физиологических потребностей;</w:t>
      </w:r>
    </w:p>
    <w:p w:rsidR="00EB1DB7" w:rsidRDefault="00EB1DB7" w:rsidP="00EB1DB7">
      <w:pPr>
        <w:pStyle w:val="210"/>
        <w:numPr>
          <w:ilvl w:val="0"/>
          <w:numId w:val="2"/>
        </w:numPr>
        <w:shd w:val="clear" w:color="auto" w:fill="auto"/>
        <w:tabs>
          <w:tab w:val="left" w:pos="239"/>
          <w:tab w:val="left" w:pos="426"/>
        </w:tabs>
        <w:spacing w:before="0"/>
        <w:ind w:firstLine="0"/>
      </w:pPr>
      <w:r>
        <w:rPr>
          <w:rStyle w:val="23"/>
          <w:color w:val="000000"/>
        </w:rPr>
        <w:t xml:space="preserve">нормы </w:t>
      </w:r>
      <w:r>
        <w:rPr>
          <w:rStyle w:val="230"/>
          <w:color w:val="000000"/>
        </w:rPr>
        <w:t>потерь при холодной и тепловой обработки продуктов;</w:t>
      </w:r>
    </w:p>
    <w:p w:rsidR="00EB1DB7" w:rsidRDefault="00EB1DB7" w:rsidP="00EB1DB7">
      <w:pPr>
        <w:pStyle w:val="210"/>
        <w:numPr>
          <w:ilvl w:val="0"/>
          <w:numId w:val="2"/>
        </w:numPr>
        <w:shd w:val="clear" w:color="auto" w:fill="auto"/>
        <w:tabs>
          <w:tab w:val="left" w:pos="239"/>
          <w:tab w:val="left" w:pos="426"/>
        </w:tabs>
        <w:spacing w:before="0"/>
        <w:ind w:firstLine="0"/>
      </w:pPr>
      <w:r>
        <w:rPr>
          <w:rStyle w:val="23"/>
          <w:color w:val="000000"/>
        </w:rPr>
        <w:t xml:space="preserve">выход </w:t>
      </w:r>
      <w:r>
        <w:rPr>
          <w:rStyle w:val="230"/>
          <w:color w:val="000000"/>
        </w:rPr>
        <w:t>готовых блюд;</w:t>
      </w:r>
    </w:p>
    <w:p w:rsidR="00EB1DB7" w:rsidRDefault="00EB1DB7" w:rsidP="00EB1DB7">
      <w:pPr>
        <w:pStyle w:val="210"/>
        <w:numPr>
          <w:ilvl w:val="0"/>
          <w:numId w:val="2"/>
        </w:numPr>
        <w:shd w:val="clear" w:color="auto" w:fill="auto"/>
        <w:tabs>
          <w:tab w:val="left" w:pos="239"/>
          <w:tab w:val="left" w:pos="426"/>
        </w:tabs>
        <w:spacing w:before="0"/>
        <w:ind w:firstLine="0"/>
      </w:pPr>
      <w:r>
        <w:rPr>
          <w:rStyle w:val="23"/>
          <w:color w:val="000000"/>
        </w:rPr>
        <w:t xml:space="preserve">нормы </w:t>
      </w:r>
      <w:r>
        <w:rPr>
          <w:rStyle w:val="230"/>
          <w:color w:val="000000"/>
        </w:rPr>
        <w:t>взаимозаменяемости продуктов при приготовлении блюд;</w:t>
      </w:r>
    </w:p>
    <w:p w:rsidR="00EB1DB7" w:rsidRDefault="00EB1DB7" w:rsidP="00EB1DB7">
      <w:pPr>
        <w:pStyle w:val="210"/>
        <w:numPr>
          <w:ilvl w:val="0"/>
          <w:numId w:val="2"/>
        </w:numPr>
        <w:shd w:val="clear" w:color="auto" w:fill="auto"/>
        <w:tabs>
          <w:tab w:val="left" w:pos="239"/>
          <w:tab w:val="left" w:pos="426"/>
        </w:tabs>
        <w:spacing w:before="0"/>
        <w:ind w:firstLine="0"/>
      </w:pPr>
      <w:r>
        <w:rPr>
          <w:rStyle w:val="23"/>
          <w:color w:val="000000"/>
        </w:rPr>
        <w:t xml:space="preserve">данные </w:t>
      </w:r>
      <w:r>
        <w:rPr>
          <w:rStyle w:val="230"/>
          <w:color w:val="000000"/>
        </w:rPr>
        <w:t>о химическом составе блюд;</w:t>
      </w:r>
    </w:p>
    <w:p w:rsidR="00EB1DB7" w:rsidRDefault="00EB1DB7" w:rsidP="00EB1DB7">
      <w:pPr>
        <w:pStyle w:val="210"/>
        <w:numPr>
          <w:ilvl w:val="0"/>
          <w:numId w:val="2"/>
        </w:numPr>
        <w:shd w:val="clear" w:color="auto" w:fill="auto"/>
        <w:tabs>
          <w:tab w:val="left" w:pos="244"/>
          <w:tab w:val="left" w:pos="426"/>
        </w:tabs>
        <w:spacing w:before="0"/>
        <w:ind w:firstLine="0"/>
      </w:pPr>
      <w:r>
        <w:rPr>
          <w:rStyle w:val="23"/>
          <w:color w:val="000000"/>
        </w:rPr>
        <w:t xml:space="preserve">требования </w:t>
      </w:r>
      <w:r>
        <w:rPr>
          <w:rStyle w:val="230"/>
          <w:color w:val="000000"/>
        </w:rPr>
        <w:t xml:space="preserve">СанПиН в отношении запрещенных продуктов и блюд, использование </w:t>
      </w:r>
      <w:r>
        <w:rPr>
          <w:rStyle w:val="23"/>
          <w:color w:val="000000"/>
        </w:rPr>
        <w:t xml:space="preserve">которых </w:t>
      </w:r>
      <w:r>
        <w:rPr>
          <w:rStyle w:val="230"/>
          <w:color w:val="000000"/>
        </w:rPr>
        <w:t xml:space="preserve">может стать причиной возникновения желудочно-кишечного заболевания, </w:t>
      </w:r>
      <w:r>
        <w:rPr>
          <w:rStyle w:val="23"/>
          <w:color w:val="000000"/>
        </w:rPr>
        <w:t>отравления.</w:t>
      </w:r>
    </w:p>
    <w:p w:rsidR="00EB1DB7" w:rsidRDefault="00EB1DB7" w:rsidP="00EB1DB7">
      <w:pPr>
        <w:pStyle w:val="210"/>
        <w:numPr>
          <w:ilvl w:val="0"/>
          <w:numId w:val="3"/>
        </w:numPr>
        <w:shd w:val="clear" w:color="auto" w:fill="auto"/>
        <w:tabs>
          <w:tab w:val="left" w:pos="426"/>
          <w:tab w:val="left" w:pos="508"/>
        </w:tabs>
        <w:spacing w:before="0"/>
        <w:ind w:firstLine="0"/>
      </w:pPr>
      <w:r>
        <w:rPr>
          <w:rStyle w:val="230"/>
          <w:color w:val="000000"/>
        </w:rPr>
        <w:t xml:space="preserve">Меню-требование подписывается </w:t>
      </w:r>
      <w:r w:rsidR="00716619">
        <w:rPr>
          <w:rStyle w:val="230"/>
          <w:color w:val="000000"/>
        </w:rPr>
        <w:t>медсестрой</w:t>
      </w:r>
      <w:r w:rsidR="00716619" w:rsidRPr="00716619">
        <w:rPr>
          <w:rStyle w:val="230"/>
          <w:color w:val="000000"/>
        </w:rPr>
        <w:t>, шеф-поваром и завхозом</w:t>
      </w:r>
      <w:r w:rsidRPr="00716619">
        <w:rPr>
          <w:rStyle w:val="23"/>
          <w:color w:val="000000"/>
        </w:rPr>
        <w:t>.</w:t>
      </w:r>
    </w:p>
    <w:p w:rsidR="00EB1DB7" w:rsidRDefault="00EB1DB7" w:rsidP="00EB1DB7">
      <w:pPr>
        <w:pStyle w:val="210"/>
        <w:numPr>
          <w:ilvl w:val="0"/>
          <w:numId w:val="3"/>
        </w:numPr>
        <w:shd w:val="clear" w:color="auto" w:fill="auto"/>
        <w:tabs>
          <w:tab w:val="left" w:pos="426"/>
          <w:tab w:val="left" w:pos="508"/>
        </w:tabs>
        <w:spacing w:before="0"/>
        <w:ind w:firstLine="0"/>
      </w:pPr>
      <w:r>
        <w:rPr>
          <w:rStyle w:val="230"/>
          <w:color w:val="000000"/>
        </w:rPr>
        <w:t xml:space="preserve">Меню-требование предоставляется </w:t>
      </w:r>
      <w:r w:rsidR="00716619" w:rsidRPr="00716619">
        <w:rPr>
          <w:rStyle w:val="230"/>
          <w:color w:val="000000"/>
        </w:rPr>
        <w:t>директору</w:t>
      </w:r>
      <w:r>
        <w:rPr>
          <w:rStyle w:val="230"/>
          <w:color w:val="000000"/>
        </w:rPr>
        <w:t xml:space="preserve"> для утверждения накануне предшествующего дня, указанного в меню.</w:t>
      </w:r>
    </w:p>
    <w:p w:rsidR="00EB1DB7" w:rsidRDefault="00EB1DB7" w:rsidP="00EB1DB7">
      <w:pPr>
        <w:pStyle w:val="210"/>
        <w:numPr>
          <w:ilvl w:val="0"/>
          <w:numId w:val="3"/>
        </w:numPr>
        <w:shd w:val="clear" w:color="auto" w:fill="auto"/>
        <w:tabs>
          <w:tab w:val="left" w:pos="426"/>
          <w:tab w:val="left" w:pos="508"/>
        </w:tabs>
        <w:spacing w:before="0"/>
        <w:ind w:firstLine="0"/>
      </w:pPr>
      <w:r>
        <w:rPr>
          <w:rStyle w:val="230"/>
          <w:color w:val="000000"/>
        </w:rPr>
        <w:t>Меню-требование является основным документом для приготовления пищи на пи</w:t>
      </w:r>
      <w:r>
        <w:rPr>
          <w:rStyle w:val="230"/>
          <w:color w:val="000000"/>
        </w:rPr>
        <w:softHyphen/>
      </w:r>
      <w:r>
        <w:rPr>
          <w:rStyle w:val="23"/>
          <w:color w:val="000000"/>
        </w:rPr>
        <w:t>щеблоке.</w:t>
      </w:r>
    </w:p>
    <w:p w:rsidR="00EB1DB7" w:rsidRDefault="00EB1DB7" w:rsidP="00EB1DB7">
      <w:pPr>
        <w:pStyle w:val="210"/>
        <w:numPr>
          <w:ilvl w:val="0"/>
          <w:numId w:val="3"/>
        </w:numPr>
        <w:shd w:val="clear" w:color="auto" w:fill="auto"/>
        <w:tabs>
          <w:tab w:val="left" w:pos="426"/>
          <w:tab w:val="left" w:pos="508"/>
        </w:tabs>
        <w:spacing w:before="0"/>
        <w:ind w:firstLine="0"/>
      </w:pPr>
      <w:r>
        <w:rPr>
          <w:rStyle w:val="230"/>
          <w:color w:val="000000"/>
        </w:rPr>
        <w:t xml:space="preserve">Вносить изменения в утвержденное меню-раскладку, без согласования с </w:t>
      </w:r>
      <w:proofErr w:type="gramStart"/>
      <w:r>
        <w:rPr>
          <w:rStyle w:val="230"/>
          <w:color w:val="000000"/>
        </w:rPr>
        <w:t xml:space="preserve">заведующим </w:t>
      </w:r>
      <w:r w:rsidR="00716619">
        <w:rPr>
          <w:rStyle w:val="230"/>
          <w:color w:val="000000"/>
        </w:rPr>
        <w:t>Учреждения</w:t>
      </w:r>
      <w:proofErr w:type="gramEnd"/>
      <w:r w:rsidR="00716619">
        <w:rPr>
          <w:rStyle w:val="230"/>
          <w:color w:val="000000"/>
        </w:rPr>
        <w:t xml:space="preserve"> </w:t>
      </w:r>
      <w:r w:rsidR="0093730E">
        <w:rPr>
          <w:rStyle w:val="230"/>
          <w:color w:val="000000"/>
        </w:rPr>
        <w:t>или директором МБОУ «</w:t>
      </w:r>
      <w:proofErr w:type="spellStart"/>
      <w:r w:rsidR="0093730E">
        <w:rPr>
          <w:rStyle w:val="230"/>
          <w:color w:val="000000"/>
        </w:rPr>
        <w:t>Байсаровская</w:t>
      </w:r>
      <w:proofErr w:type="spellEnd"/>
      <w:r w:rsidR="0093730E">
        <w:rPr>
          <w:rStyle w:val="230"/>
          <w:color w:val="000000"/>
        </w:rPr>
        <w:t xml:space="preserve"> О</w:t>
      </w:r>
      <w:r w:rsidR="00716619">
        <w:rPr>
          <w:rStyle w:val="230"/>
          <w:color w:val="000000"/>
        </w:rPr>
        <w:t>ОШ»,</w:t>
      </w:r>
      <w:r>
        <w:rPr>
          <w:rStyle w:val="230"/>
          <w:color w:val="000000"/>
        </w:rPr>
        <w:t xml:space="preserve"> запрещается.</w:t>
      </w:r>
    </w:p>
    <w:p w:rsidR="00EB1DB7" w:rsidRDefault="00EB1DB7" w:rsidP="00EB1DB7">
      <w:pPr>
        <w:pStyle w:val="210"/>
        <w:numPr>
          <w:ilvl w:val="0"/>
          <w:numId w:val="3"/>
        </w:numPr>
        <w:shd w:val="clear" w:color="auto" w:fill="auto"/>
        <w:tabs>
          <w:tab w:val="left" w:pos="426"/>
          <w:tab w:val="left" w:pos="628"/>
        </w:tabs>
        <w:spacing w:before="0"/>
        <w:ind w:firstLine="0"/>
      </w:pPr>
      <w:r>
        <w:rPr>
          <w:rStyle w:val="230"/>
          <w:color w:val="000000"/>
        </w:rPr>
        <w:t xml:space="preserve">При необходимости внесения изменения в меню/несвоевременный завоз продуктов, недоброкачественность продукта/ завхозом составляется объяснительная с </w:t>
      </w:r>
      <w:r>
        <w:rPr>
          <w:rStyle w:val="23"/>
          <w:color w:val="000000"/>
        </w:rPr>
        <w:t xml:space="preserve">указанием </w:t>
      </w:r>
      <w:r>
        <w:rPr>
          <w:rStyle w:val="230"/>
          <w:color w:val="000000"/>
        </w:rPr>
        <w:t xml:space="preserve">причины. В меню-раскладку вносятся изменения и заверяются подписью </w:t>
      </w:r>
      <w:r w:rsidR="00716619">
        <w:rPr>
          <w:rStyle w:val="23"/>
          <w:color w:val="000000"/>
        </w:rPr>
        <w:t>заведующего и медсестрой.</w:t>
      </w:r>
    </w:p>
    <w:p w:rsidR="00EB1DB7" w:rsidRDefault="00EB1DB7" w:rsidP="00EB1DB7">
      <w:pPr>
        <w:pStyle w:val="210"/>
        <w:numPr>
          <w:ilvl w:val="0"/>
          <w:numId w:val="3"/>
        </w:numPr>
        <w:shd w:val="clear" w:color="auto" w:fill="auto"/>
        <w:tabs>
          <w:tab w:val="left" w:pos="426"/>
          <w:tab w:val="left" w:pos="628"/>
        </w:tabs>
        <w:spacing w:before="0"/>
        <w:ind w:firstLine="0"/>
      </w:pPr>
      <w:r>
        <w:rPr>
          <w:rStyle w:val="220"/>
          <w:color w:val="000000"/>
        </w:rPr>
        <w:t xml:space="preserve">Для </w:t>
      </w:r>
      <w:r>
        <w:rPr>
          <w:rStyle w:val="230"/>
          <w:color w:val="000000"/>
        </w:rPr>
        <w:t xml:space="preserve">обеспечения преемственности питания родителей информируют об </w:t>
      </w:r>
      <w:r>
        <w:rPr>
          <w:rStyle w:val="220"/>
          <w:color w:val="000000"/>
        </w:rPr>
        <w:t xml:space="preserve">ассортименте </w:t>
      </w:r>
      <w:r>
        <w:rPr>
          <w:rStyle w:val="23"/>
          <w:color w:val="000000"/>
        </w:rPr>
        <w:t xml:space="preserve">питания </w:t>
      </w:r>
      <w:r>
        <w:rPr>
          <w:rStyle w:val="230"/>
          <w:color w:val="000000"/>
        </w:rPr>
        <w:t xml:space="preserve">ребенка, вывешивая меню в коридорах, с указанием полного </w:t>
      </w:r>
      <w:r>
        <w:rPr>
          <w:rStyle w:val="220"/>
          <w:color w:val="000000"/>
        </w:rPr>
        <w:t xml:space="preserve">наименования </w:t>
      </w:r>
      <w:r>
        <w:rPr>
          <w:rStyle w:val="23"/>
          <w:color w:val="000000"/>
        </w:rPr>
        <w:t>блюд.</w:t>
      </w:r>
    </w:p>
    <w:p w:rsidR="00EB1DB7" w:rsidRDefault="00EB1DB7" w:rsidP="00EB1DB7">
      <w:pPr>
        <w:pStyle w:val="210"/>
        <w:numPr>
          <w:ilvl w:val="0"/>
          <w:numId w:val="3"/>
        </w:numPr>
        <w:shd w:val="clear" w:color="auto" w:fill="auto"/>
        <w:tabs>
          <w:tab w:val="left" w:pos="426"/>
          <w:tab w:val="left" w:pos="628"/>
        </w:tabs>
        <w:spacing w:before="0"/>
        <w:ind w:firstLine="0"/>
      </w:pPr>
      <w:r>
        <w:rPr>
          <w:rStyle w:val="220"/>
          <w:color w:val="000000"/>
        </w:rPr>
        <w:t xml:space="preserve">Объем </w:t>
      </w:r>
      <w:r>
        <w:rPr>
          <w:rStyle w:val="23"/>
          <w:color w:val="000000"/>
        </w:rPr>
        <w:t xml:space="preserve">приготовленной </w:t>
      </w:r>
      <w:r>
        <w:rPr>
          <w:rStyle w:val="230"/>
          <w:color w:val="000000"/>
        </w:rPr>
        <w:t xml:space="preserve">пищи должен соответствовать количеству детей и объему </w:t>
      </w:r>
      <w:r>
        <w:rPr>
          <w:rStyle w:val="220"/>
          <w:color w:val="000000"/>
        </w:rPr>
        <w:t xml:space="preserve">разовых </w:t>
      </w:r>
      <w:r>
        <w:rPr>
          <w:rStyle w:val="23"/>
          <w:color w:val="000000"/>
        </w:rPr>
        <w:t>порций.</w:t>
      </w:r>
    </w:p>
    <w:p w:rsidR="00EB1DB7" w:rsidRDefault="00EB1DB7" w:rsidP="00EB1DB7">
      <w:pPr>
        <w:pStyle w:val="210"/>
        <w:numPr>
          <w:ilvl w:val="0"/>
          <w:numId w:val="3"/>
        </w:numPr>
        <w:shd w:val="clear" w:color="auto" w:fill="auto"/>
        <w:tabs>
          <w:tab w:val="left" w:pos="426"/>
          <w:tab w:val="left" w:pos="638"/>
        </w:tabs>
        <w:spacing w:before="0"/>
        <w:ind w:firstLine="0"/>
      </w:pPr>
      <w:r>
        <w:rPr>
          <w:rStyle w:val="23"/>
          <w:color w:val="000000"/>
        </w:rPr>
        <w:t xml:space="preserve">Выдавать </w:t>
      </w:r>
      <w:r>
        <w:rPr>
          <w:rStyle w:val="230"/>
          <w:color w:val="000000"/>
        </w:rPr>
        <w:t xml:space="preserve">готовую пищу детям следует только с разрешения </w:t>
      </w:r>
      <w:r w:rsidR="00716619">
        <w:rPr>
          <w:rStyle w:val="23"/>
          <w:color w:val="000000"/>
        </w:rPr>
        <w:t>медицинской сестры</w:t>
      </w:r>
      <w:r w:rsidR="00EE7512">
        <w:rPr>
          <w:rStyle w:val="23"/>
          <w:color w:val="000000"/>
        </w:rPr>
        <w:t xml:space="preserve"> или</w:t>
      </w:r>
      <w:r w:rsidR="000D1196">
        <w:rPr>
          <w:rStyle w:val="23"/>
          <w:color w:val="000000"/>
        </w:rPr>
        <w:t xml:space="preserve"> </w:t>
      </w:r>
      <w:r w:rsidR="00EE7512">
        <w:rPr>
          <w:rStyle w:val="23"/>
          <w:color w:val="000000"/>
        </w:rPr>
        <w:t xml:space="preserve"> </w:t>
      </w:r>
      <w:r>
        <w:rPr>
          <w:rStyle w:val="23"/>
          <w:color w:val="000000"/>
        </w:rPr>
        <w:t xml:space="preserve"> </w:t>
      </w:r>
      <w:r>
        <w:rPr>
          <w:rStyle w:val="230"/>
          <w:color w:val="000000"/>
        </w:rPr>
        <w:t xml:space="preserve">шеф-повара </w:t>
      </w:r>
      <w:r w:rsidR="00EE7512">
        <w:rPr>
          <w:rStyle w:val="230"/>
          <w:color w:val="000000"/>
        </w:rPr>
        <w:t>и</w:t>
      </w:r>
      <w:r w:rsidR="000D1196">
        <w:rPr>
          <w:rStyle w:val="230"/>
          <w:color w:val="000000"/>
        </w:rPr>
        <w:t>ли</w:t>
      </w:r>
      <w:r w:rsidR="00EE7512">
        <w:rPr>
          <w:rStyle w:val="230"/>
          <w:color w:val="000000"/>
        </w:rPr>
        <w:t xml:space="preserve"> воспитателя, </w:t>
      </w:r>
      <w:r>
        <w:rPr>
          <w:rStyle w:val="230"/>
          <w:color w:val="000000"/>
        </w:rPr>
        <w:t xml:space="preserve">после снятия ими пробы и записи в </w:t>
      </w:r>
      <w:r w:rsidR="00EE7512">
        <w:rPr>
          <w:rStyle w:val="230"/>
          <w:color w:val="000000"/>
        </w:rPr>
        <w:t>бракеражном</w:t>
      </w:r>
      <w:r>
        <w:rPr>
          <w:rStyle w:val="230"/>
          <w:color w:val="000000"/>
        </w:rPr>
        <w:t xml:space="preserve"> журнале </w:t>
      </w:r>
      <w:r>
        <w:rPr>
          <w:rStyle w:val="23"/>
          <w:color w:val="000000"/>
        </w:rPr>
        <w:t xml:space="preserve">результатов </w:t>
      </w:r>
      <w:r>
        <w:rPr>
          <w:rStyle w:val="230"/>
          <w:color w:val="000000"/>
        </w:rPr>
        <w:t>оценки готовых блюд. При этом в журнале отмечается результат пробы каж</w:t>
      </w:r>
      <w:r>
        <w:rPr>
          <w:rStyle w:val="230"/>
          <w:color w:val="000000"/>
        </w:rPr>
        <w:softHyphen/>
      </w:r>
      <w:r>
        <w:rPr>
          <w:rStyle w:val="220"/>
          <w:color w:val="000000"/>
        </w:rPr>
        <w:t xml:space="preserve">дого </w:t>
      </w:r>
      <w:r>
        <w:rPr>
          <w:rStyle w:val="23"/>
          <w:color w:val="000000"/>
        </w:rPr>
        <w:t>блюда.</w:t>
      </w:r>
    </w:p>
    <w:p w:rsidR="00EB1DB7" w:rsidRDefault="00EB1DB7" w:rsidP="00EB1DB7">
      <w:pPr>
        <w:pStyle w:val="210"/>
        <w:numPr>
          <w:ilvl w:val="0"/>
          <w:numId w:val="3"/>
        </w:numPr>
        <w:shd w:val="clear" w:color="auto" w:fill="auto"/>
        <w:tabs>
          <w:tab w:val="left" w:pos="426"/>
          <w:tab w:val="left" w:pos="633"/>
        </w:tabs>
        <w:spacing w:before="0"/>
        <w:ind w:firstLine="0"/>
      </w:pPr>
      <w:r>
        <w:rPr>
          <w:rStyle w:val="23"/>
          <w:color w:val="000000"/>
        </w:rPr>
        <w:t xml:space="preserve">В целях </w:t>
      </w:r>
      <w:r>
        <w:rPr>
          <w:rStyle w:val="230"/>
          <w:color w:val="000000"/>
        </w:rPr>
        <w:t>профилактики гиповитаминозов, непосредственно перед раздачей,</w:t>
      </w:r>
      <w:r w:rsidR="00D40445">
        <w:rPr>
          <w:rStyle w:val="23"/>
          <w:color w:val="000000"/>
        </w:rPr>
        <w:t xml:space="preserve"> воспитателями групп</w:t>
      </w:r>
      <w:r>
        <w:rPr>
          <w:rStyle w:val="230"/>
          <w:color w:val="000000"/>
        </w:rPr>
        <w:t xml:space="preserve"> осуществляется</w:t>
      </w:r>
      <w:proofErr w:type="gramStart"/>
      <w:r>
        <w:rPr>
          <w:rStyle w:val="230"/>
          <w:color w:val="000000"/>
        </w:rPr>
        <w:t xml:space="preserve"> С</w:t>
      </w:r>
      <w:proofErr w:type="gramEnd"/>
      <w:r w:rsidR="00EE7512">
        <w:rPr>
          <w:rStyle w:val="230"/>
          <w:color w:val="000000"/>
        </w:rPr>
        <w:t xml:space="preserve"> </w:t>
      </w:r>
      <w:r>
        <w:rPr>
          <w:rStyle w:val="230"/>
          <w:color w:val="000000"/>
        </w:rPr>
        <w:t>- витаминизация III блюда.</w:t>
      </w:r>
    </w:p>
    <w:p w:rsidR="00EB1DB7" w:rsidRDefault="00EB1DB7" w:rsidP="00EB1DB7">
      <w:pPr>
        <w:pStyle w:val="210"/>
        <w:numPr>
          <w:ilvl w:val="0"/>
          <w:numId w:val="3"/>
        </w:numPr>
        <w:shd w:val="clear" w:color="auto" w:fill="auto"/>
        <w:tabs>
          <w:tab w:val="left" w:pos="426"/>
          <w:tab w:val="left" w:pos="628"/>
        </w:tabs>
        <w:spacing w:before="0" w:after="267"/>
        <w:ind w:firstLine="0"/>
      </w:pPr>
      <w:r>
        <w:rPr>
          <w:rStyle w:val="23"/>
          <w:color w:val="000000"/>
        </w:rPr>
        <w:t xml:space="preserve">Выдача </w:t>
      </w:r>
      <w:r>
        <w:rPr>
          <w:rStyle w:val="230"/>
          <w:color w:val="000000"/>
        </w:rPr>
        <w:t>пищи на группы осуществляется строго по графику.</w:t>
      </w:r>
    </w:p>
    <w:p w:rsidR="00EB1DB7" w:rsidRPr="00D40445" w:rsidRDefault="00EB1DB7" w:rsidP="00D40445">
      <w:pPr>
        <w:pStyle w:val="71"/>
        <w:numPr>
          <w:ilvl w:val="0"/>
          <w:numId w:val="11"/>
        </w:numPr>
        <w:shd w:val="clear" w:color="auto" w:fill="auto"/>
        <w:tabs>
          <w:tab w:val="left" w:pos="340"/>
        </w:tabs>
        <w:spacing w:before="0" w:after="256" w:line="240" w:lineRule="exact"/>
        <w:jc w:val="center"/>
      </w:pPr>
      <w:r w:rsidRPr="00D40445">
        <w:rPr>
          <w:rStyle w:val="72"/>
          <w:color w:val="000000"/>
        </w:rPr>
        <w:t>Организация питания детей в группах</w:t>
      </w:r>
    </w:p>
    <w:p w:rsidR="00EB1DB7" w:rsidRDefault="00EB1DB7" w:rsidP="00D40445">
      <w:pPr>
        <w:pStyle w:val="210"/>
        <w:numPr>
          <w:ilvl w:val="1"/>
          <w:numId w:val="11"/>
        </w:numPr>
        <w:shd w:val="clear" w:color="auto" w:fill="auto"/>
        <w:tabs>
          <w:tab w:val="left" w:pos="426"/>
        </w:tabs>
        <w:spacing w:before="0"/>
        <w:ind w:left="0" w:firstLine="0"/>
      </w:pPr>
      <w:r>
        <w:rPr>
          <w:rStyle w:val="23"/>
          <w:color w:val="000000"/>
        </w:rPr>
        <w:t xml:space="preserve">Работа </w:t>
      </w:r>
      <w:r>
        <w:rPr>
          <w:rStyle w:val="230"/>
          <w:color w:val="000000"/>
        </w:rPr>
        <w:t xml:space="preserve">по организации питания детей в группах осуществляется под руководством </w:t>
      </w:r>
      <w:r>
        <w:rPr>
          <w:rStyle w:val="23"/>
          <w:color w:val="000000"/>
        </w:rPr>
        <w:t xml:space="preserve">воспитателя </w:t>
      </w:r>
      <w:r>
        <w:rPr>
          <w:rStyle w:val="230"/>
          <w:color w:val="000000"/>
        </w:rPr>
        <w:t>и заключается:</w:t>
      </w:r>
    </w:p>
    <w:p w:rsidR="00EB1DB7" w:rsidRDefault="00EB1DB7" w:rsidP="00D40445">
      <w:pPr>
        <w:pStyle w:val="210"/>
        <w:numPr>
          <w:ilvl w:val="0"/>
          <w:numId w:val="2"/>
        </w:numPr>
        <w:shd w:val="clear" w:color="auto" w:fill="auto"/>
        <w:tabs>
          <w:tab w:val="left" w:pos="239"/>
          <w:tab w:val="left" w:pos="426"/>
        </w:tabs>
        <w:spacing w:before="0"/>
        <w:ind w:firstLine="0"/>
      </w:pPr>
      <w:r>
        <w:rPr>
          <w:rStyle w:val="23"/>
          <w:color w:val="000000"/>
        </w:rPr>
        <w:t xml:space="preserve">в создании </w:t>
      </w:r>
      <w:r>
        <w:rPr>
          <w:rStyle w:val="230"/>
          <w:color w:val="000000"/>
        </w:rPr>
        <w:t>безопасных условий при подготовке и во время приема пищи;</w:t>
      </w:r>
    </w:p>
    <w:p w:rsidR="00EB1DB7" w:rsidRDefault="00EB1DB7" w:rsidP="00D40445">
      <w:pPr>
        <w:pStyle w:val="210"/>
        <w:numPr>
          <w:ilvl w:val="0"/>
          <w:numId w:val="2"/>
        </w:numPr>
        <w:shd w:val="clear" w:color="auto" w:fill="auto"/>
        <w:tabs>
          <w:tab w:val="left" w:pos="239"/>
          <w:tab w:val="left" w:pos="426"/>
        </w:tabs>
        <w:spacing w:before="0"/>
        <w:ind w:firstLine="0"/>
      </w:pPr>
      <w:r>
        <w:rPr>
          <w:rStyle w:val="23"/>
          <w:color w:val="000000"/>
        </w:rPr>
        <w:t xml:space="preserve">в формировании </w:t>
      </w:r>
      <w:r>
        <w:rPr>
          <w:rStyle w:val="230"/>
          <w:color w:val="000000"/>
        </w:rPr>
        <w:t>культурно-гигиенических навыков во время приема пищи детьми.</w:t>
      </w:r>
    </w:p>
    <w:p w:rsidR="00EB1DB7" w:rsidRDefault="00EB1DB7" w:rsidP="00D40445">
      <w:pPr>
        <w:pStyle w:val="210"/>
        <w:numPr>
          <w:ilvl w:val="1"/>
          <w:numId w:val="11"/>
        </w:numPr>
        <w:shd w:val="clear" w:color="auto" w:fill="auto"/>
        <w:tabs>
          <w:tab w:val="left" w:pos="426"/>
        </w:tabs>
        <w:spacing w:before="0"/>
        <w:ind w:left="0" w:firstLine="0"/>
      </w:pPr>
      <w:r>
        <w:rPr>
          <w:rStyle w:val="23"/>
          <w:color w:val="000000"/>
        </w:rPr>
        <w:t xml:space="preserve">Получение </w:t>
      </w:r>
      <w:r>
        <w:rPr>
          <w:rStyle w:val="230"/>
          <w:color w:val="000000"/>
        </w:rPr>
        <w:t xml:space="preserve">пищи на группу осуществляется строго по графику, утвержденному </w:t>
      </w:r>
      <w:r w:rsidR="0093730E">
        <w:rPr>
          <w:rStyle w:val="23"/>
          <w:color w:val="000000"/>
        </w:rPr>
        <w:t>директором МБОУ «</w:t>
      </w:r>
      <w:proofErr w:type="spellStart"/>
      <w:r w:rsidR="0093730E">
        <w:rPr>
          <w:rStyle w:val="23"/>
          <w:color w:val="000000"/>
        </w:rPr>
        <w:t>Байсаровская</w:t>
      </w:r>
      <w:proofErr w:type="spellEnd"/>
      <w:r w:rsidR="0093730E">
        <w:rPr>
          <w:rStyle w:val="23"/>
          <w:color w:val="000000"/>
        </w:rPr>
        <w:t xml:space="preserve"> О</w:t>
      </w:r>
      <w:r w:rsidR="00EE7512">
        <w:rPr>
          <w:rStyle w:val="23"/>
          <w:color w:val="000000"/>
        </w:rPr>
        <w:t>ОШ»</w:t>
      </w:r>
      <w:r>
        <w:rPr>
          <w:rStyle w:val="230"/>
          <w:color w:val="000000"/>
        </w:rPr>
        <w:t>.</w:t>
      </w:r>
    </w:p>
    <w:p w:rsidR="00EB1DB7" w:rsidRDefault="00EB1DB7" w:rsidP="00D40445">
      <w:pPr>
        <w:pStyle w:val="210"/>
        <w:numPr>
          <w:ilvl w:val="1"/>
          <w:numId w:val="11"/>
        </w:numPr>
        <w:shd w:val="clear" w:color="auto" w:fill="auto"/>
        <w:tabs>
          <w:tab w:val="left" w:pos="426"/>
          <w:tab w:val="left" w:pos="536"/>
        </w:tabs>
        <w:spacing w:before="0"/>
        <w:ind w:left="0" w:firstLine="0"/>
      </w:pPr>
      <w:r>
        <w:rPr>
          <w:rStyle w:val="23"/>
          <w:color w:val="000000"/>
        </w:rPr>
        <w:t xml:space="preserve">Привлекать </w:t>
      </w:r>
      <w:r>
        <w:rPr>
          <w:rStyle w:val="230"/>
          <w:color w:val="000000"/>
        </w:rPr>
        <w:t>детей к получению пищи с пищеблока категорически запрещается.</w:t>
      </w:r>
    </w:p>
    <w:p w:rsidR="00EB1DB7" w:rsidRDefault="00EB1DB7" w:rsidP="00D40445">
      <w:pPr>
        <w:pStyle w:val="210"/>
        <w:numPr>
          <w:ilvl w:val="1"/>
          <w:numId w:val="11"/>
        </w:numPr>
        <w:shd w:val="clear" w:color="auto" w:fill="auto"/>
        <w:tabs>
          <w:tab w:val="left" w:pos="426"/>
          <w:tab w:val="left" w:pos="536"/>
        </w:tabs>
        <w:spacing w:before="0"/>
        <w:ind w:left="0" w:firstLine="0"/>
      </w:pPr>
      <w:r>
        <w:rPr>
          <w:rStyle w:val="23"/>
          <w:color w:val="000000"/>
        </w:rPr>
        <w:t xml:space="preserve">Пред </w:t>
      </w:r>
      <w:r>
        <w:rPr>
          <w:rStyle w:val="230"/>
          <w:color w:val="000000"/>
        </w:rPr>
        <w:t>раздачей пищи детям младший воспитатель обязан:</w:t>
      </w:r>
    </w:p>
    <w:p w:rsidR="00EB1DB7" w:rsidRDefault="00EB1DB7" w:rsidP="00D40445">
      <w:pPr>
        <w:pStyle w:val="210"/>
        <w:numPr>
          <w:ilvl w:val="0"/>
          <w:numId w:val="2"/>
        </w:numPr>
        <w:shd w:val="clear" w:color="auto" w:fill="auto"/>
        <w:tabs>
          <w:tab w:val="left" w:pos="258"/>
          <w:tab w:val="left" w:pos="426"/>
        </w:tabs>
        <w:spacing w:before="0"/>
        <w:ind w:firstLine="0"/>
      </w:pPr>
      <w:r>
        <w:rPr>
          <w:rStyle w:val="220"/>
          <w:color w:val="000000"/>
        </w:rPr>
        <w:t xml:space="preserve">промыть </w:t>
      </w:r>
      <w:r>
        <w:rPr>
          <w:rStyle w:val="230"/>
          <w:color w:val="000000"/>
        </w:rPr>
        <w:t>столы горячей водой с мылом;</w:t>
      </w:r>
    </w:p>
    <w:p w:rsidR="00EB1DB7" w:rsidRDefault="00EB1DB7" w:rsidP="00D40445">
      <w:pPr>
        <w:pStyle w:val="210"/>
        <w:numPr>
          <w:ilvl w:val="0"/>
          <w:numId w:val="2"/>
        </w:numPr>
        <w:shd w:val="clear" w:color="auto" w:fill="auto"/>
        <w:tabs>
          <w:tab w:val="left" w:pos="262"/>
          <w:tab w:val="left" w:pos="426"/>
        </w:tabs>
        <w:spacing w:before="0"/>
        <w:ind w:firstLine="0"/>
      </w:pPr>
      <w:r>
        <w:rPr>
          <w:rStyle w:val="23"/>
          <w:color w:val="000000"/>
        </w:rPr>
        <w:t xml:space="preserve">тщательно </w:t>
      </w:r>
      <w:r>
        <w:rPr>
          <w:rStyle w:val="230"/>
          <w:color w:val="000000"/>
        </w:rPr>
        <w:t>вымыть руки;</w:t>
      </w:r>
    </w:p>
    <w:p w:rsidR="00EB1DB7" w:rsidRDefault="00EB1DB7" w:rsidP="00D40445">
      <w:pPr>
        <w:pStyle w:val="210"/>
        <w:numPr>
          <w:ilvl w:val="0"/>
          <w:numId w:val="2"/>
        </w:numPr>
        <w:shd w:val="clear" w:color="auto" w:fill="auto"/>
        <w:tabs>
          <w:tab w:val="left" w:pos="262"/>
          <w:tab w:val="left" w:pos="426"/>
        </w:tabs>
        <w:spacing w:before="0"/>
        <w:ind w:firstLine="0"/>
      </w:pPr>
      <w:r>
        <w:rPr>
          <w:rStyle w:val="220"/>
          <w:color w:val="000000"/>
        </w:rPr>
        <w:t xml:space="preserve">надеть </w:t>
      </w:r>
      <w:r>
        <w:rPr>
          <w:rStyle w:val="230"/>
          <w:color w:val="000000"/>
        </w:rPr>
        <w:t>специальную одежду для получения и раздачи пищи;</w:t>
      </w:r>
    </w:p>
    <w:p w:rsidR="00EB1DB7" w:rsidRDefault="00EB1DB7" w:rsidP="00D40445">
      <w:pPr>
        <w:pStyle w:val="210"/>
        <w:numPr>
          <w:ilvl w:val="0"/>
          <w:numId w:val="2"/>
        </w:numPr>
        <w:shd w:val="clear" w:color="auto" w:fill="auto"/>
        <w:tabs>
          <w:tab w:val="left" w:pos="262"/>
          <w:tab w:val="left" w:pos="426"/>
        </w:tabs>
        <w:spacing w:before="0"/>
        <w:ind w:firstLine="0"/>
      </w:pPr>
      <w:r>
        <w:rPr>
          <w:rStyle w:val="23"/>
          <w:color w:val="000000"/>
        </w:rPr>
        <w:t xml:space="preserve">проветрить </w:t>
      </w:r>
      <w:r>
        <w:rPr>
          <w:rStyle w:val="230"/>
          <w:color w:val="000000"/>
        </w:rPr>
        <w:t>помещение;</w:t>
      </w:r>
    </w:p>
    <w:p w:rsidR="00EB1DB7" w:rsidRDefault="00EB1DB7" w:rsidP="00D40445">
      <w:pPr>
        <w:pStyle w:val="210"/>
        <w:numPr>
          <w:ilvl w:val="0"/>
          <w:numId w:val="2"/>
        </w:numPr>
        <w:shd w:val="clear" w:color="auto" w:fill="auto"/>
        <w:tabs>
          <w:tab w:val="left" w:pos="262"/>
          <w:tab w:val="left" w:pos="426"/>
        </w:tabs>
        <w:spacing w:before="0"/>
        <w:ind w:firstLine="0"/>
      </w:pPr>
      <w:r>
        <w:rPr>
          <w:rStyle w:val="23"/>
          <w:color w:val="000000"/>
        </w:rPr>
        <w:t xml:space="preserve">сервировать </w:t>
      </w:r>
      <w:r>
        <w:rPr>
          <w:rStyle w:val="230"/>
          <w:color w:val="000000"/>
        </w:rPr>
        <w:t>столы в соответствии с приемом пищи.</w:t>
      </w:r>
    </w:p>
    <w:p w:rsidR="00EB1DB7" w:rsidRDefault="00EB1DB7" w:rsidP="00D40445">
      <w:pPr>
        <w:pStyle w:val="210"/>
        <w:shd w:val="clear" w:color="auto" w:fill="auto"/>
        <w:tabs>
          <w:tab w:val="left" w:pos="426"/>
        </w:tabs>
        <w:spacing w:before="0"/>
        <w:ind w:firstLine="0"/>
      </w:pPr>
      <w:r>
        <w:rPr>
          <w:rStyle w:val="220"/>
          <w:color w:val="000000"/>
        </w:rPr>
        <w:t xml:space="preserve">3 5. К </w:t>
      </w:r>
      <w:r>
        <w:rPr>
          <w:rStyle w:val="230"/>
          <w:color w:val="000000"/>
        </w:rPr>
        <w:t>сервировке столов могут привлекаться дети с 3 лет.</w:t>
      </w:r>
    </w:p>
    <w:p w:rsidR="00EB1DB7" w:rsidRDefault="00EB1DB7" w:rsidP="00D40445">
      <w:pPr>
        <w:pStyle w:val="210"/>
        <w:numPr>
          <w:ilvl w:val="0"/>
          <w:numId w:val="4"/>
        </w:numPr>
        <w:shd w:val="clear" w:color="auto" w:fill="auto"/>
        <w:tabs>
          <w:tab w:val="left" w:pos="426"/>
          <w:tab w:val="left" w:pos="546"/>
        </w:tabs>
        <w:spacing w:before="0"/>
        <w:ind w:firstLine="0"/>
      </w:pPr>
      <w:r>
        <w:rPr>
          <w:rStyle w:val="23"/>
          <w:color w:val="000000"/>
        </w:rPr>
        <w:t xml:space="preserve">С целью </w:t>
      </w:r>
      <w:r>
        <w:rPr>
          <w:rStyle w:val="230"/>
          <w:color w:val="000000"/>
        </w:rPr>
        <w:t xml:space="preserve">формирования трудовых навыков и воспитания самостоятельности во время </w:t>
      </w:r>
      <w:r>
        <w:rPr>
          <w:rStyle w:val="23"/>
          <w:color w:val="000000"/>
        </w:rPr>
        <w:t xml:space="preserve">дежурства </w:t>
      </w:r>
      <w:r w:rsidR="00EE7512">
        <w:rPr>
          <w:rStyle w:val="230"/>
          <w:color w:val="000000"/>
        </w:rPr>
        <w:t>по столовому воспитателю</w:t>
      </w:r>
      <w:r>
        <w:rPr>
          <w:rStyle w:val="230"/>
          <w:color w:val="000000"/>
        </w:rPr>
        <w:t xml:space="preserve"> необходимо сочетать работу дежурных и каждого </w:t>
      </w:r>
      <w:r>
        <w:rPr>
          <w:rStyle w:val="23"/>
          <w:color w:val="000000"/>
        </w:rPr>
        <w:t>ре</w:t>
      </w:r>
      <w:r w:rsidR="00412973">
        <w:rPr>
          <w:rStyle w:val="23"/>
          <w:color w:val="000000"/>
        </w:rPr>
        <w:t>бенка</w:t>
      </w:r>
      <w:r w:rsidR="00EE7512">
        <w:rPr>
          <w:rStyle w:val="23"/>
          <w:color w:val="000000"/>
        </w:rPr>
        <w:t xml:space="preserve"> </w:t>
      </w:r>
      <w:proofErr w:type="gramStart"/>
      <w:r>
        <w:rPr>
          <w:rStyle w:val="230"/>
          <w:color w:val="000000"/>
        </w:rPr>
        <w:t>(</w:t>
      </w:r>
      <w:r w:rsidR="00EE7512">
        <w:rPr>
          <w:rStyle w:val="230"/>
          <w:color w:val="000000"/>
        </w:rPr>
        <w:t xml:space="preserve"> </w:t>
      </w:r>
      <w:proofErr w:type="gramEnd"/>
      <w:r>
        <w:rPr>
          <w:rStyle w:val="230"/>
          <w:color w:val="000000"/>
        </w:rPr>
        <w:t xml:space="preserve">например: </w:t>
      </w:r>
      <w:proofErr w:type="spellStart"/>
      <w:r>
        <w:rPr>
          <w:rStyle w:val="230"/>
          <w:color w:val="000000"/>
        </w:rPr>
        <w:t>салфетницы</w:t>
      </w:r>
      <w:proofErr w:type="spellEnd"/>
      <w:r>
        <w:rPr>
          <w:rStyle w:val="230"/>
          <w:color w:val="000000"/>
        </w:rPr>
        <w:t xml:space="preserve"> собирают дежурные, а тарелки за собой убирают дети).</w:t>
      </w:r>
    </w:p>
    <w:p w:rsidR="00EB1DB7" w:rsidRDefault="00EB1DB7" w:rsidP="00D40445">
      <w:pPr>
        <w:pStyle w:val="210"/>
        <w:numPr>
          <w:ilvl w:val="0"/>
          <w:numId w:val="4"/>
        </w:numPr>
        <w:shd w:val="clear" w:color="auto" w:fill="auto"/>
        <w:tabs>
          <w:tab w:val="left" w:pos="426"/>
          <w:tab w:val="left" w:pos="541"/>
        </w:tabs>
        <w:spacing w:before="0"/>
        <w:ind w:firstLine="0"/>
      </w:pPr>
      <w:r>
        <w:rPr>
          <w:rStyle w:val="23"/>
          <w:color w:val="000000"/>
        </w:rPr>
        <w:t xml:space="preserve">Во </w:t>
      </w:r>
      <w:r>
        <w:rPr>
          <w:rStyle w:val="230"/>
          <w:color w:val="000000"/>
        </w:rPr>
        <w:t xml:space="preserve">время раздачи пищи категорически запрещается нахождение детей в обеденной </w:t>
      </w:r>
      <w:r>
        <w:rPr>
          <w:rStyle w:val="220"/>
          <w:color w:val="000000"/>
        </w:rPr>
        <w:t>зоне.</w:t>
      </w:r>
    </w:p>
    <w:p w:rsidR="00EB1DB7" w:rsidRDefault="00EB1DB7" w:rsidP="00D40445">
      <w:pPr>
        <w:pStyle w:val="210"/>
        <w:numPr>
          <w:ilvl w:val="0"/>
          <w:numId w:val="4"/>
        </w:numPr>
        <w:shd w:val="clear" w:color="auto" w:fill="auto"/>
        <w:tabs>
          <w:tab w:val="left" w:pos="426"/>
          <w:tab w:val="left" w:pos="536"/>
        </w:tabs>
        <w:spacing w:before="0"/>
        <w:ind w:firstLine="0"/>
      </w:pPr>
      <w:r>
        <w:rPr>
          <w:rStyle w:val="23"/>
          <w:color w:val="000000"/>
        </w:rPr>
        <w:t xml:space="preserve">Подача </w:t>
      </w:r>
      <w:r>
        <w:rPr>
          <w:rStyle w:val="230"/>
          <w:color w:val="000000"/>
        </w:rPr>
        <w:t>блюд и прием пищи в обед осуществляется в следующем порядке:</w:t>
      </w:r>
    </w:p>
    <w:p w:rsidR="00EB1DB7" w:rsidRDefault="00EB1DB7" w:rsidP="00D40445">
      <w:pPr>
        <w:pStyle w:val="210"/>
        <w:numPr>
          <w:ilvl w:val="0"/>
          <w:numId w:val="2"/>
        </w:numPr>
        <w:shd w:val="clear" w:color="auto" w:fill="auto"/>
        <w:tabs>
          <w:tab w:val="left" w:pos="267"/>
          <w:tab w:val="left" w:pos="426"/>
        </w:tabs>
        <w:spacing w:before="0"/>
        <w:ind w:firstLine="0"/>
      </w:pPr>
      <w:r>
        <w:rPr>
          <w:rStyle w:val="220"/>
          <w:color w:val="000000"/>
        </w:rPr>
        <w:t xml:space="preserve">во </w:t>
      </w:r>
      <w:r>
        <w:rPr>
          <w:rStyle w:val="23"/>
          <w:color w:val="000000"/>
        </w:rPr>
        <w:t xml:space="preserve">время </w:t>
      </w:r>
      <w:r>
        <w:rPr>
          <w:rStyle w:val="230"/>
          <w:color w:val="000000"/>
        </w:rPr>
        <w:t>сервировки столов на столы ставятся хлебные тарелки с хлебом;</w:t>
      </w:r>
    </w:p>
    <w:p w:rsidR="00EB1DB7" w:rsidRDefault="00EB1DB7" w:rsidP="00D40445">
      <w:pPr>
        <w:pStyle w:val="210"/>
        <w:numPr>
          <w:ilvl w:val="0"/>
          <w:numId w:val="2"/>
        </w:numPr>
        <w:shd w:val="clear" w:color="auto" w:fill="auto"/>
        <w:tabs>
          <w:tab w:val="left" w:pos="267"/>
          <w:tab w:val="left" w:pos="426"/>
        </w:tabs>
        <w:spacing w:before="0"/>
        <w:ind w:firstLine="0"/>
      </w:pPr>
      <w:r>
        <w:rPr>
          <w:rStyle w:val="23"/>
          <w:color w:val="000000"/>
        </w:rPr>
        <w:lastRenderedPageBreak/>
        <w:t xml:space="preserve">разливают </w:t>
      </w:r>
      <w:r>
        <w:rPr>
          <w:rStyle w:val="230"/>
          <w:color w:val="000000"/>
        </w:rPr>
        <w:t>III блюдо;</w:t>
      </w:r>
    </w:p>
    <w:p w:rsidR="00EB1DB7" w:rsidRDefault="00EB1DB7" w:rsidP="00D40445">
      <w:pPr>
        <w:pStyle w:val="210"/>
        <w:numPr>
          <w:ilvl w:val="0"/>
          <w:numId w:val="2"/>
        </w:numPr>
        <w:shd w:val="clear" w:color="auto" w:fill="auto"/>
        <w:tabs>
          <w:tab w:val="left" w:pos="267"/>
          <w:tab w:val="left" w:pos="426"/>
        </w:tabs>
        <w:spacing w:before="0"/>
        <w:ind w:firstLine="0"/>
      </w:pPr>
      <w:r>
        <w:rPr>
          <w:rStyle w:val="220"/>
          <w:color w:val="000000"/>
        </w:rPr>
        <w:t xml:space="preserve">в </w:t>
      </w:r>
      <w:r>
        <w:rPr>
          <w:rStyle w:val="23"/>
          <w:color w:val="000000"/>
        </w:rPr>
        <w:t xml:space="preserve">салатницы, </w:t>
      </w:r>
      <w:r>
        <w:rPr>
          <w:rStyle w:val="230"/>
          <w:color w:val="000000"/>
        </w:rPr>
        <w:t>согласно меню, раскладывают салат (порционные овощи);</w:t>
      </w:r>
    </w:p>
    <w:p w:rsidR="00EB1DB7" w:rsidRDefault="00EB1DB7" w:rsidP="00D40445">
      <w:pPr>
        <w:pStyle w:val="210"/>
        <w:numPr>
          <w:ilvl w:val="0"/>
          <w:numId w:val="2"/>
        </w:numPr>
        <w:shd w:val="clear" w:color="auto" w:fill="auto"/>
        <w:tabs>
          <w:tab w:val="left" w:pos="267"/>
          <w:tab w:val="left" w:pos="426"/>
        </w:tabs>
        <w:spacing w:before="0"/>
        <w:ind w:firstLine="0"/>
      </w:pPr>
      <w:r>
        <w:rPr>
          <w:rStyle w:val="23"/>
          <w:color w:val="000000"/>
        </w:rPr>
        <w:t xml:space="preserve">подается </w:t>
      </w:r>
      <w:r>
        <w:rPr>
          <w:rStyle w:val="230"/>
          <w:color w:val="000000"/>
        </w:rPr>
        <w:t>первое блюдо;</w:t>
      </w:r>
    </w:p>
    <w:p w:rsidR="00EB1DB7" w:rsidRDefault="00EB1DB7" w:rsidP="00D40445">
      <w:pPr>
        <w:pStyle w:val="210"/>
        <w:numPr>
          <w:ilvl w:val="0"/>
          <w:numId w:val="2"/>
        </w:numPr>
        <w:shd w:val="clear" w:color="auto" w:fill="auto"/>
        <w:tabs>
          <w:tab w:val="left" w:pos="267"/>
          <w:tab w:val="left" w:pos="426"/>
        </w:tabs>
        <w:spacing w:before="0"/>
        <w:ind w:firstLine="0"/>
      </w:pPr>
      <w:r>
        <w:rPr>
          <w:rStyle w:val="23"/>
          <w:color w:val="000000"/>
        </w:rPr>
        <w:t xml:space="preserve">дети </w:t>
      </w:r>
      <w:r>
        <w:rPr>
          <w:rStyle w:val="230"/>
          <w:color w:val="000000"/>
        </w:rPr>
        <w:t>рассаживаются за столы и начинают прием пищи с салата (порционных овощей);</w:t>
      </w:r>
    </w:p>
    <w:p w:rsidR="00EB1DB7" w:rsidRDefault="00EB1DB7" w:rsidP="00D40445">
      <w:pPr>
        <w:pStyle w:val="210"/>
        <w:numPr>
          <w:ilvl w:val="0"/>
          <w:numId w:val="2"/>
        </w:numPr>
        <w:shd w:val="clear" w:color="auto" w:fill="auto"/>
        <w:tabs>
          <w:tab w:val="left" w:pos="277"/>
          <w:tab w:val="left" w:pos="426"/>
        </w:tabs>
        <w:spacing w:before="0"/>
        <w:ind w:firstLine="0"/>
      </w:pPr>
      <w:r>
        <w:rPr>
          <w:rStyle w:val="23"/>
          <w:color w:val="000000"/>
        </w:rPr>
        <w:t xml:space="preserve">по мере </w:t>
      </w:r>
      <w:r>
        <w:rPr>
          <w:rStyle w:val="230"/>
          <w:color w:val="000000"/>
        </w:rPr>
        <w:t xml:space="preserve">употребления детьми блюда, помощник воспитателя или младший воспитатель </w:t>
      </w:r>
      <w:r>
        <w:rPr>
          <w:rStyle w:val="23"/>
          <w:color w:val="000000"/>
        </w:rPr>
        <w:t xml:space="preserve">убирает </w:t>
      </w:r>
      <w:r>
        <w:rPr>
          <w:rStyle w:val="230"/>
          <w:color w:val="000000"/>
        </w:rPr>
        <w:t>со столов салатники;</w:t>
      </w:r>
    </w:p>
    <w:p w:rsidR="00EB1DB7" w:rsidRDefault="00EB1DB7" w:rsidP="00D40445">
      <w:pPr>
        <w:pStyle w:val="210"/>
        <w:numPr>
          <w:ilvl w:val="0"/>
          <w:numId w:val="2"/>
        </w:numPr>
        <w:shd w:val="clear" w:color="auto" w:fill="auto"/>
        <w:tabs>
          <w:tab w:val="left" w:pos="267"/>
          <w:tab w:val="left" w:pos="426"/>
        </w:tabs>
        <w:spacing w:before="0"/>
        <w:ind w:firstLine="0"/>
      </w:pPr>
      <w:r>
        <w:rPr>
          <w:rStyle w:val="23"/>
          <w:color w:val="000000"/>
        </w:rPr>
        <w:t xml:space="preserve">дети </w:t>
      </w:r>
      <w:r>
        <w:rPr>
          <w:rStyle w:val="230"/>
          <w:color w:val="000000"/>
        </w:rPr>
        <w:t>приступают к приему первого блюда;</w:t>
      </w:r>
    </w:p>
    <w:p w:rsidR="00EB1DB7" w:rsidRDefault="00EB1DB7" w:rsidP="00D40445">
      <w:pPr>
        <w:pStyle w:val="210"/>
        <w:numPr>
          <w:ilvl w:val="0"/>
          <w:numId w:val="2"/>
        </w:numPr>
        <w:shd w:val="clear" w:color="auto" w:fill="auto"/>
        <w:tabs>
          <w:tab w:val="left" w:pos="267"/>
          <w:tab w:val="left" w:pos="426"/>
        </w:tabs>
        <w:spacing w:before="0"/>
        <w:ind w:firstLine="0"/>
      </w:pPr>
      <w:r>
        <w:rPr>
          <w:rStyle w:val="23"/>
          <w:color w:val="000000"/>
        </w:rPr>
        <w:t xml:space="preserve">по </w:t>
      </w:r>
      <w:r>
        <w:rPr>
          <w:rStyle w:val="230"/>
          <w:color w:val="000000"/>
        </w:rPr>
        <w:t>окончании, помощник воспитателя убирает со столов тарелки из-под первого;</w:t>
      </w:r>
    </w:p>
    <w:p w:rsidR="00EB1DB7" w:rsidRDefault="00EB1DB7" w:rsidP="00D40445">
      <w:pPr>
        <w:pStyle w:val="210"/>
        <w:numPr>
          <w:ilvl w:val="0"/>
          <w:numId w:val="2"/>
        </w:numPr>
        <w:shd w:val="clear" w:color="auto" w:fill="auto"/>
        <w:tabs>
          <w:tab w:val="left" w:pos="267"/>
          <w:tab w:val="left" w:pos="426"/>
        </w:tabs>
        <w:spacing w:before="0"/>
        <w:ind w:firstLine="0"/>
      </w:pPr>
      <w:r>
        <w:rPr>
          <w:rStyle w:val="230"/>
          <w:color w:val="000000"/>
        </w:rPr>
        <w:t>подается второе блюдо;</w:t>
      </w:r>
    </w:p>
    <w:p w:rsidR="00EB1DB7" w:rsidRDefault="00EB1DB7" w:rsidP="00D40445">
      <w:pPr>
        <w:pStyle w:val="210"/>
        <w:numPr>
          <w:ilvl w:val="0"/>
          <w:numId w:val="2"/>
        </w:numPr>
        <w:shd w:val="clear" w:color="auto" w:fill="auto"/>
        <w:tabs>
          <w:tab w:val="left" w:pos="267"/>
          <w:tab w:val="left" w:pos="426"/>
        </w:tabs>
        <w:spacing w:before="0"/>
        <w:ind w:firstLine="0"/>
      </w:pPr>
      <w:r>
        <w:rPr>
          <w:rStyle w:val="23"/>
          <w:color w:val="000000"/>
        </w:rPr>
        <w:t xml:space="preserve">прием </w:t>
      </w:r>
      <w:r>
        <w:rPr>
          <w:rStyle w:val="230"/>
          <w:color w:val="000000"/>
        </w:rPr>
        <w:t>пищи заканчивается приемом третьего блюда.</w:t>
      </w:r>
    </w:p>
    <w:p w:rsidR="00EB1DB7" w:rsidRDefault="00EB1DB7" w:rsidP="00D40445">
      <w:pPr>
        <w:pStyle w:val="210"/>
        <w:numPr>
          <w:ilvl w:val="0"/>
          <w:numId w:val="5"/>
        </w:numPr>
        <w:shd w:val="clear" w:color="auto" w:fill="auto"/>
        <w:tabs>
          <w:tab w:val="left" w:pos="426"/>
          <w:tab w:val="left" w:pos="536"/>
        </w:tabs>
        <w:spacing w:before="0" w:line="278" w:lineRule="exact"/>
        <w:ind w:firstLine="0"/>
      </w:pPr>
      <w:r>
        <w:rPr>
          <w:rStyle w:val="23"/>
          <w:color w:val="000000"/>
        </w:rPr>
        <w:t xml:space="preserve">Детская </w:t>
      </w:r>
      <w:r>
        <w:rPr>
          <w:rStyle w:val="230"/>
          <w:color w:val="000000"/>
        </w:rPr>
        <w:t xml:space="preserve">порция должна соответствовать меню. При необходимости </w:t>
      </w:r>
      <w:r w:rsidR="00EE7512">
        <w:rPr>
          <w:rStyle w:val="230"/>
          <w:color w:val="000000"/>
        </w:rPr>
        <w:t>шеф-</w:t>
      </w:r>
      <w:r>
        <w:rPr>
          <w:rStyle w:val="230"/>
          <w:color w:val="000000"/>
        </w:rPr>
        <w:t xml:space="preserve">повар выставляет </w:t>
      </w:r>
      <w:r>
        <w:rPr>
          <w:rStyle w:val="23"/>
          <w:color w:val="000000"/>
        </w:rPr>
        <w:t xml:space="preserve">контрольную </w:t>
      </w:r>
      <w:r>
        <w:rPr>
          <w:rStyle w:val="230"/>
          <w:color w:val="000000"/>
        </w:rPr>
        <w:t>порцию.</w:t>
      </w:r>
    </w:p>
    <w:p w:rsidR="00EB1DB7" w:rsidRDefault="00EB1DB7" w:rsidP="00D40445">
      <w:pPr>
        <w:pStyle w:val="210"/>
        <w:numPr>
          <w:ilvl w:val="0"/>
          <w:numId w:val="5"/>
        </w:numPr>
        <w:shd w:val="clear" w:color="auto" w:fill="auto"/>
        <w:tabs>
          <w:tab w:val="left" w:pos="426"/>
          <w:tab w:val="left" w:pos="541"/>
        </w:tabs>
        <w:spacing w:before="0" w:line="283" w:lineRule="exact"/>
        <w:ind w:right="-86" w:firstLine="0"/>
      </w:pPr>
      <w:r>
        <w:rPr>
          <w:rStyle w:val="23"/>
          <w:color w:val="000000"/>
        </w:rPr>
        <w:t xml:space="preserve">В группах </w:t>
      </w:r>
      <w:r>
        <w:rPr>
          <w:rStyle w:val="230"/>
          <w:color w:val="000000"/>
        </w:rPr>
        <w:t>раннего возраста детей, у которых не сформирован навык</w:t>
      </w:r>
      <w:r w:rsidR="00D40445">
        <w:rPr>
          <w:rStyle w:val="230"/>
          <w:color w:val="000000"/>
        </w:rPr>
        <w:t xml:space="preserve"> </w:t>
      </w:r>
      <w:r>
        <w:rPr>
          <w:rStyle w:val="23"/>
          <w:color w:val="000000"/>
        </w:rPr>
        <w:t xml:space="preserve">самостоятельного </w:t>
      </w:r>
      <w:r>
        <w:rPr>
          <w:rStyle w:val="230"/>
          <w:color w:val="000000"/>
        </w:rPr>
        <w:t>приема пищи, докармливают.</w:t>
      </w:r>
    </w:p>
    <w:p w:rsidR="00EB1DB7" w:rsidRDefault="00EB1DB7" w:rsidP="00D40445">
      <w:pPr>
        <w:pStyle w:val="210"/>
        <w:shd w:val="clear" w:color="auto" w:fill="auto"/>
        <w:tabs>
          <w:tab w:val="left" w:pos="426"/>
        </w:tabs>
        <w:spacing w:before="0" w:after="233"/>
        <w:ind w:firstLine="0"/>
      </w:pPr>
      <w:r>
        <w:rPr>
          <w:rStyle w:val="220"/>
          <w:color w:val="000000"/>
        </w:rPr>
        <w:t xml:space="preserve">3.10 </w:t>
      </w:r>
      <w:r>
        <w:rPr>
          <w:rStyle w:val="23"/>
          <w:color w:val="000000"/>
        </w:rPr>
        <w:t xml:space="preserve">Ответственность за </w:t>
      </w:r>
      <w:r>
        <w:rPr>
          <w:rStyle w:val="230"/>
          <w:color w:val="000000"/>
        </w:rPr>
        <w:t xml:space="preserve">организацию питания в группе, в соответствии с настоящим </w:t>
      </w:r>
      <w:r>
        <w:rPr>
          <w:rStyle w:val="220"/>
          <w:color w:val="000000"/>
        </w:rPr>
        <w:t xml:space="preserve">положением </w:t>
      </w:r>
      <w:r>
        <w:rPr>
          <w:rStyle w:val="23"/>
          <w:color w:val="000000"/>
        </w:rPr>
        <w:t xml:space="preserve">и санитарно </w:t>
      </w:r>
      <w:r>
        <w:rPr>
          <w:rStyle w:val="230"/>
          <w:color w:val="000000"/>
        </w:rPr>
        <w:t>эпидемиологическими правилами, несут воспитатели.</w:t>
      </w:r>
    </w:p>
    <w:p w:rsidR="00D40445" w:rsidRPr="00D40445" w:rsidRDefault="00EB1DB7" w:rsidP="00D40445">
      <w:pPr>
        <w:pStyle w:val="21"/>
        <w:keepNext/>
        <w:keepLines/>
        <w:numPr>
          <w:ilvl w:val="0"/>
          <w:numId w:val="11"/>
        </w:numPr>
        <w:shd w:val="clear" w:color="auto" w:fill="auto"/>
        <w:tabs>
          <w:tab w:val="left" w:pos="284"/>
        </w:tabs>
        <w:spacing w:after="0" w:line="283" w:lineRule="exact"/>
        <w:ind w:left="0"/>
        <w:jc w:val="center"/>
        <w:rPr>
          <w:rStyle w:val="20"/>
          <w:shd w:val="clear" w:color="auto" w:fill="auto"/>
        </w:rPr>
      </w:pPr>
      <w:bookmarkStart w:id="4" w:name="bookmark4"/>
      <w:r w:rsidRPr="00D40445">
        <w:rPr>
          <w:rStyle w:val="221"/>
          <w:color w:val="000000"/>
        </w:rPr>
        <w:t xml:space="preserve">Порядок учета </w:t>
      </w:r>
      <w:r w:rsidRPr="00D40445">
        <w:rPr>
          <w:rStyle w:val="20"/>
          <w:color w:val="000000"/>
        </w:rPr>
        <w:t>питания,</w:t>
      </w:r>
    </w:p>
    <w:p w:rsidR="00EB1DB7" w:rsidRPr="00D40445" w:rsidRDefault="00EB1DB7" w:rsidP="00D40445">
      <w:pPr>
        <w:pStyle w:val="21"/>
        <w:keepNext/>
        <w:keepLines/>
        <w:shd w:val="clear" w:color="auto" w:fill="auto"/>
        <w:tabs>
          <w:tab w:val="left" w:pos="284"/>
        </w:tabs>
        <w:spacing w:after="0" w:line="283" w:lineRule="exact"/>
        <w:jc w:val="center"/>
      </w:pPr>
      <w:r w:rsidRPr="00D40445">
        <w:rPr>
          <w:rStyle w:val="20"/>
          <w:color w:val="000000"/>
        </w:rPr>
        <w:t xml:space="preserve">поступления и контроля денежных средств на продукты </w:t>
      </w:r>
      <w:r w:rsidRPr="00D40445">
        <w:rPr>
          <w:rStyle w:val="221"/>
          <w:color w:val="000000"/>
        </w:rPr>
        <w:t>питания</w:t>
      </w:r>
      <w:bookmarkEnd w:id="4"/>
    </w:p>
    <w:p w:rsidR="00EB1DB7" w:rsidRDefault="0093730E" w:rsidP="00D40445">
      <w:pPr>
        <w:pStyle w:val="210"/>
        <w:numPr>
          <w:ilvl w:val="1"/>
          <w:numId w:val="11"/>
        </w:numPr>
        <w:shd w:val="clear" w:color="auto" w:fill="auto"/>
        <w:tabs>
          <w:tab w:val="left" w:pos="426"/>
        </w:tabs>
        <w:spacing w:before="0"/>
        <w:ind w:left="0" w:firstLine="0"/>
      </w:pPr>
      <w:r>
        <w:rPr>
          <w:rStyle w:val="23"/>
          <w:color w:val="000000"/>
        </w:rPr>
        <w:t>Директором МБОУ «</w:t>
      </w:r>
      <w:proofErr w:type="spellStart"/>
      <w:r>
        <w:rPr>
          <w:rStyle w:val="23"/>
          <w:color w:val="000000"/>
        </w:rPr>
        <w:t>Байсаровская</w:t>
      </w:r>
      <w:proofErr w:type="spellEnd"/>
      <w:r>
        <w:rPr>
          <w:rStyle w:val="23"/>
          <w:color w:val="000000"/>
        </w:rPr>
        <w:t xml:space="preserve"> О</w:t>
      </w:r>
      <w:r w:rsidR="00EE7512">
        <w:rPr>
          <w:rStyle w:val="23"/>
          <w:color w:val="000000"/>
        </w:rPr>
        <w:t>ОШ»</w:t>
      </w:r>
      <w:r w:rsidR="00EB1DB7">
        <w:rPr>
          <w:rStyle w:val="230"/>
          <w:color w:val="000000"/>
        </w:rPr>
        <w:t xml:space="preserve"> издается приказ о назначении </w:t>
      </w:r>
      <w:proofErr w:type="gramStart"/>
      <w:r w:rsidR="00EB1DB7">
        <w:rPr>
          <w:rStyle w:val="230"/>
          <w:color w:val="000000"/>
        </w:rPr>
        <w:t>ответственного</w:t>
      </w:r>
      <w:proofErr w:type="gramEnd"/>
      <w:r w:rsidR="00EB1DB7">
        <w:rPr>
          <w:rStyle w:val="230"/>
          <w:color w:val="000000"/>
        </w:rPr>
        <w:t xml:space="preserve"> за питание.</w:t>
      </w:r>
    </w:p>
    <w:p w:rsidR="00EB1DB7" w:rsidRDefault="00EB1DB7" w:rsidP="00D40445">
      <w:pPr>
        <w:pStyle w:val="210"/>
        <w:numPr>
          <w:ilvl w:val="1"/>
          <w:numId w:val="11"/>
        </w:numPr>
        <w:shd w:val="clear" w:color="auto" w:fill="auto"/>
        <w:tabs>
          <w:tab w:val="left" w:pos="426"/>
        </w:tabs>
        <w:spacing w:before="0"/>
        <w:ind w:left="0" w:firstLine="0"/>
      </w:pPr>
      <w:r>
        <w:rPr>
          <w:rStyle w:val="23"/>
          <w:color w:val="000000"/>
        </w:rPr>
        <w:t xml:space="preserve">Ответственный </w:t>
      </w:r>
      <w:r>
        <w:rPr>
          <w:rStyle w:val="230"/>
          <w:color w:val="000000"/>
        </w:rPr>
        <w:t>за питание осуществляет учет питающихся детей в Журнале питания.</w:t>
      </w:r>
    </w:p>
    <w:p w:rsidR="00EB1DB7" w:rsidRDefault="00EB1DB7" w:rsidP="00D40445">
      <w:pPr>
        <w:pStyle w:val="210"/>
        <w:numPr>
          <w:ilvl w:val="1"/>
          <w:numId w:val="11"/>
        </w:numPr>
        <w:shd w:val="clear" w:color="auto" w:fill="auto"/>
        <w:tabs>
          <w:tab w:val="left" w:pos="426"/>
        </w:tabs>
        <w:spacing w:before="0"/>
        <w:ind w:left="0" w:firstLine="0"/>
      </w:pPr>
      <w:r>
        <w:rPr>
          <w:rStyle w:val="23"/>
          <w:color w:val="000000"/>
        </w:rPr>
        <w:t xml:space="preserve">Ежедневно </w:t>
      </w:r>
      <w:r w:rsidR="00412973">
        <w:rPr>
          <w:rStyle w:val="230"/>
          <w:color w:val="000000"/>
        </w:rPr>
        <w:t>медсестра</w:t>
      </w:r>
      <w:r w:rsidR="00D40445">
        <w:rPr>
          <w:rStyle w:val="230"/>
          <w:color w:val="000000"/>
        </w:rPr>
        <w:t xml:space="preserve"> </w:t>
      </w:r>
      <w:r>
        <w:rPr>
          <w:rStyle w:val="230"/>
          <w:color w:val="000000"/>
        </w:rPr>
        <w:t xml:space="preserve">составляет меню-раскладку на следующий день. Меню </w:t>
      </w:r>
      <w:r>
        <w:rPr>
          <w:rStyle w:val="23"/>
          <w:color w:val="000000"/>
        </w:rPr>
        <w:t xml:space="preserve">составляется </w:t>
      </w:r>
      <w:r>
        <w:rPr>
          <w:rStyle w:val="230"/>
          <w:color w:val="000000"/>
        </w:rPr>
        <w:t xml:space="preserve">на основании списков присутствующих детей, которые ежедневно, с 13.00 до </w:t>
      </w:r>
      <w:r>
        <w:rPr>
          <w:rStyle w:val="23"/>
          <w:color w:val="000000"/>
        </w:rPr>
        <w:t xml:space="preserve">14.00, подают </w:t>
      </w:r>
      <w:r>
        <w:rPr>
          <w:rStyle w:val="230"/>
          <w:color w:val="000000"/>
        </w:rPr>
        <w:t>педагоги.</w:t>
      </w:r>
    </w:p>
    <w:p w:rsidR="00EB1DB7" w:rsidRDefault="00EB1DB7" w:rsidP="00D40445">
      <w:pPr>
        <w:pStyle w:val="210"/>
        <w:numPr>
          <w:ilvl w:val="1"/>
          <w:numId w:val="11"/>
        </w:numPr>
        <w:shd w:val="clear" w:color="auto" w:fill="auto"/>
        <w:tabs>
          <w:tab w:val="left" w:pos="426"/>
        </w:tabs>
        <w:spacing w:before="0"/>
        <w:ind w:left="0" w:firstLine="0"/>
      </w:pPr>
      <w:r>
        <w:rPr>
          <w:rStyle w:val="23"/>
          <w:color w:val="000000"/>
        </w:rPr>
        <w:t xml:space="preserve">На </w:t>
      </w:r>
      <w:r>
        <w:rPr>
          <w:rStyle w:val="230"/>
          <w:color w:val="000000"/>
        </w:rPr>
        <w:t xml:space="preserve">следующий день, в 8.00 воспитатели подают сведения о фактическом присутствии </w:t>
      </w:r>
      <w:r>
        <w:rPr>
          <w:rStyle w:val="23"/>
          <w:color w:val="000000"/>
        </w:rPr>
        <w:t xml:space="preserve">воспитанников </w:t>
      </w:r>
      <w:r>
        <w:rPr>
          <w:rStyle w:val="230"/>
          <w:color w:val="000000"/>
        </w:rPr>
        <w:t xml:space="preserve">в группах </w:t>
      </w:r>
      <w:proofErr w:type="gramStart"/>
      <w:r>
        <w:rPr>
          <w:rStyle w:val="230"/>
          <w:color w:val="000000"/>
        </w:rPr>
        <w:t>ответственному</w:t>
      </w:r>
      <w:proofErr w:type="gramEnd"/>
      <w:r>
        <w:rPr>
          <w:rStyle w:val="230"/>
          <w:color w:val="000000"/>
        </w:rPr>
        <w:t xml:space="preserve"> за питание, который оформляет заявку и </w:t>
      </w:r>
      <w:r>
        <w:rPr>
          <w:rStyle w:val="23"/>
          <w:color w:val="000000"/>
        </w:rPr>
        <w:t xml:space="preserve">передает </w:t>
      </w:r>
      <w:r>
        <w:rPr>
          <w:rStyle w:val="230"/>
          <w:color w:val="000000"/>
        </w:rPr>
        <w:t>ее на пищеблок.</w:t>
      </w:r>
    </w:p>
    <w:p w:rsidR="00EB1DB7" w:rsidRDefault="00EB1DB7" w:rsidP="00D40445">
      <w:pPr>
        <w:pStyle w:val="210"/>
        <w:numPr>
          <w:ilvl w:val="1"/>
          <w:numId w:val="11"/>
        </w:numPr>
        <w:shd w:val="clear" w:color="auto" w:fill="auto"/>
        <w:tabs>
          <w:tab w:val="left" w:pos="426"/>
        </w:tabs>
        <w:spacing w:before="0"/>
        <w:ind w:left="0" w:firstLine="0"/>
      </w:pPr>
      <w:r>
        <w:rPr>
          <w:rStyle w:val="23"/>
          <w:color w:val="000000"/>
        </w:rPr>
        <w:t xml:space="preserve">В случае </w:t>
      </w:r>
      <w:r>
        <w:rPr>
          <w:rStyle w:val="230"/>
          <w:color w:val="000000"/>
        </w:rPr>
        <w:t xml:space="preserve">снижения численности детей, если закладка продуктов для приготовления </w:t>
      </w:r>
      <w:r>
        <w:rPr>
          <w:rStyle w:val="23"/>
          <w:color w:val="000000"/>
        </w:rPr>
        <w:t xml:space="preserve">завтрака </w:t>
      </w:r>
      <w:r>
        <w:rPr>
          <w:rStyle w:val="230"/>
          <w:color w:val="000000"/>
        </w:rPr>
        <w:t xml:space="preserve">произошла, порции отпускаются другим детям, как дополнительное питание, </w:t>
      </w:r>
      <w:r>
        <w:rPr>
          <w:rStyle w:val="23"/>
          <w:color w:val="000000"/>
        </w:rPr>
        <w:t xml:space="preserve">главным </w:t>
      </w:r>
      <w:r>
        <w:rPr>
          <w:rStyle w:val="230"/>
          <w:color w:val="000000"/>
        </w:rPr>
        <w:t xml:space="preserve">образом детям старшего дошкольного и младшего дошкольного возраста в виде </w:t>
      </w:r>
      <w:r>
        <w:rPr>
          <w:rStyle w:val="23"/>
          <w:color w:val="000000"/>
        </w:rPr>
        <w:t xml:space="preserve">увеличения </w:t>
      </w:r>
      <w:r>
        <w:rPr>
          <w:rStyle w:val="230"/>
          <w:color w:val="000000"/>
        </w:rPr>
        <w:t>нормы блюда.</w:t>
      </w:r>
    </w:p>
    <w:p w:rsidR="00EB1DB7" w:rsidRDefault="00EB1DB7" w:rsidP="00D40445">
      <w:pPr>
        <w:pStyle w:val="210"/>
        <w:numPr>
          <w:ilvl w:val="1"/>
          <w:numId w:val="11"/>
        </w:numPr>
        <w:shd w:val="clear" w:color="auto" w:fill="auto"/>
        <w:tabs>
          <w:tab w:val="left" w:pos="426"/>
        </w:tabs>
        <w:spacing w:before="0"/>
        <w:ind w:left="0" w:firstLine="0"/>
      </w:pPr>
      <w:r>
        <w:rPr>
          <w:rStyle w:val="23"/>
          <w:color w:val="000000"/>
        </w:rPr>
        <w:t xml:space="preserve">Выдача </w:t>
      </w:r>
      <w:r>
        <w:rPr>
          <w:rStyle w:val="230"/>
          <w:color w:val="000000"/>
        </w:rPr>
        <w:t xml:space="preserve">неиспользованных порций в виде дополнительного питания или увеличения </w:t>
      </w:r>
      <w:r>
        <w:rPr>
          <w:rStyle w:val="220"/>
          <w:color w:val="000000"/>
        </w:rPr>
        <w:t xml:space="preserve">выхода </w:t>
      </w:r>
      <w:r>
        <w:rPr>
          <w:rStyle w:val="23"/>
          <w:color w:val="000000"/>
        </w:rPr>
        <w:t xml:space="preserve">блюд </w:t>
      </w:r>
      <w:r>
        <w:rPr>
          <w:rStyle w:val="230"/>
          <w:color w:val="000000"/>
        </w:rPr>
        <w:t>оформляется членами бракеражной комиссии соответствующим актом.</w:t>
      </w:r>
    </w:p>
    <w:p w:rsidR="00EB1DB7" w:rsidRDefault="00EB1DB7" w:rsidP="00D40445">
      <w:pPr>
        <w:pStyle w:val="210"/>
        <w:numPr>
          <w:ilvl w:val="1"/>
          <w:numId w:val="11"/>
        </w:numPr>
        <w:shd w:val="clear" w:color="auto" w:fill="auto"/>
        <w:tabs>
          <w:tab w:val="left" w:pos="426"/>
        </w:tabs>
        <w:spacing w:before="0"/>
        <w:ind w:left="0" w:firstLine="0"/>
      </w:pPr>
      <w:r w:rsidRPr="00D40445">
        <w:rPr>
          <w:rStyle w:val="23"/>
          <w:color w:val="000000"/>
        </w:rPr>
        <w:t xml:space="preserve">При </w:t>
      </w:r>
      <w:r w:rsidRPr="00D40445">
        <w:rPr>
          <w:rStyle w:val="230"/>
          <w:color w:val="000000"/>
        </w:rPr>
        <w:t>снижении численности воспитанников продукты, оставшиеся</w:t>
      </w:r>
      <w:r w:rsidR="00D40445">
        <w:rPr>
          <w:rStyle w:val="230"/>
          <w:color w:val="000000"/>
        </w:rPr>
        <w:t xml:space="preserve"> </w:t>
      </w:r>
      <w:r w:rsidR="00EE7512" w:rsidRPr="00D40445">
        <w:rPr>
          <w:rStyle w:val="220"/>
          <w:color w:val="000000"/>
        </w:rPr>
        <w:t>невостребованными,</w:t>
      </w:r>
      <w:r w:rsidRPr="00D40445">
        <w:rPr>
          <w:rStyle w:val="220"/>
          <w:color w:val="000000"/>
        </w:rPr>
        <w:t xml:space="preserve"> </w:t>
      </w:r>
      <w:r w:rsidRPr="00D40445">
        <w:rPr>
          <w:rStyle w:val="23"/>
          <w:color w:val="000000"/>
        </w:rPr>
        <w:t xml:space="preserve">возвращаются </w:t>
      </w:r>
      <w:r w:rsidRPr="00D40445">
        <w:rPr>
          <w:rStyle w:val="230"/>
          <w:color w:val="000000"/>
        </w:rPr>
        <w:t xml:space="preserve">на склад по акту. Возврат продуктов, выписанных по </w:t>
      </w:r>
      <w:r w:rsidR="00D40445">
        <w:rPr>
          <w:rStyle w:val="220"/>
          <w:color w:val="000000"/>
        </w:rPr>
        <w:t>меню дл</w:t>
      </w:r>
      <w:r w:rsidRPr="00D40445">
        <w:rPr>
          <w:rStyle w:val="220"/>
          <w:color w:val="000000"/>
        </w:rPr>
        <w:t xml:space="preserve">я </w:t>
      </w:r>
      <w:r w:rsidRPr="00D40445">
        <w:rPr>
          <w:rStyle w:val="23"/>
          <w:color w:val="000000"/>
        </w:rPr>
        <w:t xml:space="preserve">приготовления обеда, </w:t>
      </w:r>
      <w:r w:rsidRPr="00D40445">
        <w:rPr>
          <w:rStyle w:val="230"/>
          <w:color w:val="000000"/>
        </w:rPr>
        <w:t xml:space="preserve">не производится, если они прошли кулинарную обработку </w:t>
      </w:r>
      <w:r w:rsidRPr="00D40445">
        <w:rPr>
          <w:rStyle w:val="220"/>
          <w:color w:val="000000"/>
        </w:rPr>
        <w:t xml:space="preserve">в соответствии </w:t>
      </w:r>
      <w:r w:rsidRPr="00D40445">
        <w:rPr>
          <w:rStyle w:val="23"/>
          <w:color w:val="000000"/>
        </w:rPr>
        <w:t xml:space="preserve">с технологией </w:t>
      </w:r>
      <w:r w:rsidRPr="00D40445">
        <w:rPr>
          <w:rStyle w:val="230"/>
          <w:color w:val="000000"/>
        </w:rPr>
        <w:t>приготовления детского питания:</w:t>
      </w:r>
    </w:p>
    <w:p w:rsidR="00EB1DB7" w:rsidRDefault="00EB1DB7" w:rsidP="00D40445">
      <w:pPr>
        <w:pStyle w:val="210"/>
        <w:numPr>
          <w:ilvl w:val="0"/>
          <w:numId w:val="2"/>
        </w:numPr>
        <w:shd w:val="clear" w:color="auto" w:fill="auto"/>
        <w:tabs>
          <w:tab w:val="left" w:pos="213"/>
          <w:tab w:val="left" w:pos="426"/>
        </w:tabs>
        <w:spacing w:before="0"/>
        <w:ind w:firstLine="0"/>
      </w:pPr>
      <w:r w:rsidRPr="00D40445">
        <w:rPr>
          <w:rStyle w:val="211pt3"/>
          <w:b/>
          <w:color w:val="000000"/>
        </w:rPr>
        <w:t>мясо,</w:t>
      </w:r>
      <w:r w:rsidR="00D40445">
        <w:rPr>
          <w:rStyle w:val="211pt3"/>
          <w:b/>
          <w:color w:val="000000"/>
        </w:rPr>
        <w:t xml:space="preserve"> </w:t>
      </w:r>
      <w:r w:rsidR="00D40445" w:rsidRPr="00D40445">
        <w:rPr>
          <w:rStyle w:val="211pt3"/>
          <w:b/>
          <w:color w:val="000000"/>
        </w:rPr>
        <w:t>куры</w:t>
      </w:r>
      <w:r w:rsidR="00D40445">
        <w:rPr>
          <w:rStyle w:val="211pt3"/>
          <w:b/>
          <w:color w:val="000000"/>
        </w:rPr>
        <w:t>,</w:t>
      </w:r>
      <w:r w:rsidR="00D40445" w:rsidRPr="00D40445">
        <w:rPr>
          <w:rStyle w:val="211pt3"/>
          <w:color w:val="000000"/>
          <w:u w:val="none"/>
        </w:rPr>
        <w:t xml:space="preserve"> </w:t>
      </w:r>
      <w:r w:rsidRPr="00D40445">
        <w:rPr>
          <w:rStyle w:val="23"/>
          <w:color w:val="000000"/>
        </w:rPr>
        <w:t>так</w:t>
      </w:r>
      <w:r>
        <w:rPr>
          <w:rStyle w:val="23"/>
          <w:color w:val="000000"/>
        </w:rPr>
        <w:t xml:space="preserve"> как перед </w:t>
      </w:r>
      <w:r>
        <w:rPr>
          <w:rStyle w:val="230"/>
          <w:color w:val="000000"/>
        </w:rPr>
        <w:t>закладко</w:t>
      </w:r>
      <w:r w:rsidR="00EE7512">
        <w:rPr>
          <w:rStyle w:val="230"/>
          <w:color w:val="000000"/>
        </w:rPr>
        <w:t>й, производимой в 7.30 ч., дефросте</w:t>
      </w:r>
      <w:r>
        <w:rPr>
          <w:rStyle w:val="230"/>
          <w:color w:val="000000"/>
        </w:rPr>
        <w:t xml:space="preserve">руют </w:t>
      </w:r>
      <w:r>
        <w:rPr>
          <w:rStyle w:val="220"/>
          <w:color w:val="000000"/>
        </w:rPr>
        <w:t>размораживают</w:t>
      </w:r>
      <w:r>
        <w:rPr>
          <w:rStyle w:val="23"/>
          <w:color w:val="000000"/>
        </w:rPr>
        <w:t xml:space="preserve">. Повторной </w:t>
      </w:r>
      <w:r>
        <w:rPr>
          <w:rStyle w:val="230"/>
          <w:color w:val="000000"/>
        </w:rPr>
        <w:t>заморозке указанная продукция не подлежит;</w:t>
      </w:r>
    </w:p>
    <w:p w:rsidR="00EB1DB7" w:rsidRDefault="00D40445" w:rsidP="00D40445">
      <w:pPr>
        <w:pStyle w:val="210"/>
        <w:numPr>
          <w:ilvl w:val="0"/>
          <w:numId w:val="2"/>
        </w:numPr>
        <w:shd w:val="clear" w:color="auto" w:fill="auto"/>
        <w:tabs>
          <w:tab w:val="left" w:pos="213"/>
          <w:tab w:val="left" w:pos="426"/>
        </w:tabs>
        <w:spacing w:before="0"/>
        <w:ind w:firstLine="0"/>
      </w:pPr>
      <w:r w:rsidRPr="00D40445">
        <w:rPr>
          <w:rStyle w:val="211pt3"/>
          <w:b/>
          <w:color w:val="000000"/>
        </w:rPr>
        <w:t>овощи,</w:t>
      </w:r>
      <w:r>
        <w:rPr>
          <w:rStyle w:val="211pt3"/>
          <w:color w:val="000000"/>
          <w:u w:val="none"/>
        </w:rPr>
        <w:t xml:space="preserve"> </w:t>
      </w:r>
      <w:r w:rsidR="00EB1DB7" w:rsidRPr="00D40445">
        <w:rPr>
          <w:rStyle w:val="23"/>
          <w:color w:val="000000"/>
        </w:rPr>
        <w:t>если</w:t>
      </w:r>
      <w:r w:rsidR="00EB1DB7">
        <w:rPr>
          <w:rStyle w:val="23"/>
          <w:color w:val="000000"/>
        </w:rPr>
        <w:t xml:space="preserve"> они прошли </w:t>
      </w:r>
      <w:r w:rsidR="00EB1DB7">
        <w:rPr>
          <w:rStyle w:val="230"/>
          <w:color w:val="000000"/>
        </w:rPr>
        <w:t>тепловую обработку;</w:t>
      </w:r>
    </w:p>
    <w:p w:rsidR="00EB1DB7" w:rsidRDefault="00D40445" w:rsidP="00D40445">
      <w:pPr>
        <w:pStyle w:val="210"/>
        <w:numPr>
          <w:ilvl w:val="0"/>
          <w:numId w:val="2"/>
        </w:numPr>
        <w:shd w:val="clear" w:color="auto" w:fill="auto"/>
        <w:tabs>
          <w:tab w:val="left" w:pos="213"/>
          <w:tab w:val="left" w:pos="426"/>
        </w:tabs>
        <w:spacing w:before="0"/>
        <w:ind w:firstLine="0"/>
      </w:pPr>
      <w:r w:rsidRPr="00D40445">
        <w:rPr>
          <w:rStyle w:val="220"/>
          <w:b/>
          <w:color w:val="000000"/>
          <w:u w:val="single"/>
        </w:rPr>
        <w:t>продукты,</w:t>
      </w:r>
      <w:r>
        <w:rPr>
          <w:rStyle w:val="220"/>
          <w:color w:val="000000"/>
        </w:rPr>
        <w:t xml:space="preserve"> у</w:t>
      </w:r>
      <w:r w:rsidR="00EB1DB7">
        <w:rPr>
          <w:rStyle w:val="220"/>
          <w:color w:val="000000"/>
        </w:rPr>
        <w:t xml:space="preserve"> </w:t>
      </w:r>
      <w:r w:rsidR="00EB1DB7">
        <w:rPr>
          <w:rStyle w:val="23"/>
          <w:color w:val="000000"/>
        </w:rPr>
        <w:t xml:space="preserve">которых </w:t>
      </w:r>
      <w:r w:rsidR="00EB1DB7">
        <w:rPr>
          <w:rStyle w:val="230"/>
          <w:color w:val="000000"/>
        </w:rPr>
        <w:t>срок реализации не позволяет их дальнейшее хранение.</w:t>
      </w:r>
    </w:p>
    <w:p w:rsidR="00EB1DB7" w:rsidRDefault="00D40445" w:rsidP="00D40445">
      <w:pPr>
        <w:pStyle w:val="210"/>
        <w:shd w:val="clear" w:color="auto" w:fill="auto"/>
        <w:tabs>
          <w:tab w:val="left" w:pos="426"/>
        </w:tabs>
        <w:spacing w:before="0"/>
        <w:ind w:firstLine="0"/>
      </w:pPr>
      <w:r>
        <w:rPr>
          <w:rStyle w:val="220"/>
          <w:color w:val="000000"/>
        </w:rPr>
        <w:t>4</w:t>
      </w:r>
      <w:r w:rsidR="00EB1DB7">
        <w:rPr>
          <w:rStyle w:val="220"/>
          <w:color w:val="000000"/>
        </w:rPr>
        <w:t xml:space="preserve">.8. </w:t>
      </w:r>
      <w:proofErr w:type="gramStart"/>
      <w:r w:rsidR="00EB1DB7">
        <w:rPr>
          <w:rStyle w:val="220"/>
          <w:color w:val="000000"/>
        </w:rPr>
        <w:t xml:space="preserve">Возврату </w:t>
      </w:r>
      <w:r w:rsidR="00EB1DB7">
        <w:rPr>
          <w:rStyle w:val="23"/>
          <w:color w:val="000000"/>
        </w:rPr>
        <w:t xml:space="preserve">подлежат </w:t>
      </w:r>
      <w:r w:rsidR="00EB1DB7">
        <w:rPr>
          <w:rStyle w:val="230"/>
          <w:color w:val="000000"/>
        </w:rPr>
        <w:t xml:space="preserve">продукты: яйцо, консервация /овощная, фруктовая/, сгущенное </w:t>
      </w:r>
      <w:r w:rsidR="00EB1DB7">
        <w:rPr>
          <w:rStyle w:val="220"/>
          <w:color w:val="000000"/>
        </w:rPr>
        <w:t xml:space="preserve">молоко, </w:t>
      </w:r>
      <w:r w:rsidR="00EB1DB7">
        <w:rPr>
          <w:rStyle w:val="23"/>
          <w:color w:val="000000"/>
        </w:rPr>
        <w:t xml:space="preserve">кондитерские </w:t>
      </w:r>
      <w:r w:rsidR="00EB1DB7">
        <w:rPr>
          <w:rStyle w:val="230"/>
          <w:color w:val="000000"/>
        </w:rPr>
        <w:t xml:space="preserve">изделия, масло сливочное, масло растительное, сахар, крупы, </w:t>
      </w:r>
      <w:r w:rsidR="00EB1DB7">
        <w:rPr>
          <w:rStyle w:val="220"/>
          <w:color w:val="000000"/>
        </w:rPr>
        <w:t xml:space="preserve">макароны, </w:t>
      </w:r>
      <w:r w:rsidR="00EB1DB7">
        <w:rPr>
          <w:rStyle w:val="23"/>
          <w:color w:val="000000"/>
        </w:rPr>
        <w:t>фрукты, овощи.</w:t>
      </w:r>
      <w:proofErr w:type="gramEnd"/>
    </w:p>
    <w:p w:rsidR="00EB1DB7" w:rsidRDefault="00EB1DB7" w:rsidP="00D40445">
      <w:pPr>
        <w:pStyle w:val="210"/>
        <w:shd w:val="clear" w:color="auto" w:fill="auto"/>
        <w:tabs>
          <w:tab w:val="left" w:pos="426"/>
        </w:tabs>
        <w:spacing w:before="0"/>
        <w:ind w:firstLine="0"/>
      </w:pPr>
      <w:r>
        <w:rPr>
          <w:rStyle w:val="220"/>
          <w:color w:val="000000"/>
        </w:rPr>
        <w:t>4.9</w:t>
      </w:r>
      <w:proofErr w:type="gramStart"/>
      <w:r>
        <w:rPr>
          <w:rStyle w:val="220"/>
          <w:color w:val="000000"/>
        </w:rPr>
        <w:t xml:space="preserve"> Е</w:t>
      </w:r>
      <w:proofErr w:type="gramEnd"/>
      <w:r>
        <w:rPr>
          <w:rStyle w:val="220"/>
          <w:color w:val="000000"/>
        </w:rPr>
        <w:t xml:space="preserve">сли на </w:t>
      </w:r>
      <w:r>
        <w:rPr>
          <w:rStyle w:val="23"/>
          <w:color w:val="000000"/>
        </w:rPr>
        <w:t xml:space="preserve">завтрак пришло </w:t>
      </w:r>
      <w:r>
        <w:rPr>
          <w:rStyle w:val="230"/>
          <w:color w:val="000000"/>
        </w:rPr>
        <w:t xml:space="preserve">больше детей, чем было заявлено, то для всех детей </w:t>
      </w:r>
      <w:r>
        <w:rPr>
          <w:rStyle w:val="220"/>
          <w:color w:val="000000"/>
        </w:rPr>
        <w:t xml:space="preserve">уменьшают </w:t>
      </w:r>
      <w:r>
        <w:rPr>
          <w:rStyle w:val="23"/>
          <w:color w:val="000000"/>
        </w:rPr>
        <w:t xml:space="preserve">выход блюд, </w:t>
      </w:r>
      <w:r>
        <w:rPr>
          <w:rStyle w:val="230"/>
          <w:color w:val="000000"/>
        </w:rPr>
        <w:t xml:space="preserve">составляется акт и вносятся изменения в меню на последующие </w:t>
      </w:r>
      <w:r>
        <w:rPr>
          <w:rStyle w:val="220"/>
          <w:color w:val="000000"/>
        </w:rPr>
        <w:t xml:space="preserve">вилы приема </w:t>
      </w:r>
      <w:r>
        <w:rPr>
          <w:rStyle w:val="23"/>
          <w:color w:val="000000"/>
        </w:rPr>
        <w:t xml:space="preserve">пищи </w:t>
      </w:r>
      <w:r>
        <w:rPr>
          <w:rStyle w:val="230"/>
          <w:color w:val="000000"/>
        </w:rPr>
        <w:t xml:space="preserve">в соответствии с количеством прибывших детей. Кладовщику </w:t>
      </w:r>
      <w:r>
        <w:rPr>
          <w:rStyle w:val="220"/>
          <w:color w:val="000000"/>
        </w:rPr>
        <w:t xml:space="preserve">необходимо </w:t>
      </w:r>
      <w:r>
        <w:rPr>
          <w:rStyle w:val="230"/>
          <w:color w:val="000000"/>
        </w:rPr>
        <w:t xml:space="preserve">предусматривать необходимость дополнения продуктов / мясо, овощи, </w:t>
      </w:r>
      <w:r>
        <w:rPr>
          <w:rStyle w:val="220"/>
          <w:color w:val="000000"/>
        </w:rPr>
        <w:t xml:space="preserve">фрукты, </w:t>
      </w:r>
      <w:r>
        <w:rPr>
          <w:rStyle w:val="23"/>
          <w:color w:val="000000"/>
        </w:rPr>
        <w:t>яйцо и т.д./</w:t>
      </w:r>
    </w:p>
    <w:p w:rsidR="00EB1DB7" w:rsidRDefault="00EB1DB7" w:rsidP="00D40445">
      <w:pPr>
        <w:pStyle w:val="210"/>
        <w:numPr>
          <w:ilvl w:val="0"/>
          <w:numId w:val="6"/>
        </w:numPr>
        <w:shd w:val="clear" w:color="auto" w:fill="auto"/>
        <w:tabs>
          <w:tab w:val="left" w:pos="426"/>
          <w:tab w:val="left" w:pos="602"/>
        </w:tabs>
        <w:spacing w:before="0"/>
        <w:ind w:firstLine="0"/>
      </w:pPr>
      <w:r>
        <w:rPr>
          <w:rStyle w:val="220"/>
          <w:color w:val="000000"/>
        </w:rPr>
        <w:t xml:space="preserve">Учет </w:t>
      </w:r>
      <w:r>
        <w:rPr>
          <w:rStyle w:val="23"/>
          <w:color w:val="000000"/>
        </w:rPr>
        <w:t xml:space="preserve">продуктов </w:t>
      </w:r>
      <w:r>
        <w:rPr>
          <w:rStyle w:val="230"/>
          <w:color w:val="000000"/>
        </w:rPr>
        <w:t xml:space="preserve">ведется в накопительной ведомости. Записи в ведомости </w:t>
      </w:r>
      <w:r>
        <w:rPr>
          <w:rStyle w:val="220"/>
          <w:color w:val="000000"/>
        </w:rPr>
        <w:t xml:space="preserve">производятся </w:t>
      </w:r>
      <w:r>
        <w:rPr>
          <w:rStyle w:val="23"/>
          <w:color w:val="000000"/>
        </w:rPr>
        <w:t xml:space="preserve">на </w:t>
      </w:r>
      <w:r>
        <w:rPr>
          <w:rStyle w:val="230"/>
          <w:color w:val="000000"/>
        </w:rPr>
        <w:t xml:space="preserve">основании первичных документов в количественном и суммовом </w:t>
      </w:r>
      <w:r>
        <w:rPr>
          <w:rStyle w:val="220"/>
          <w:color w:val="000000"/>
        </w:rPr>
        <w:t xml:space="preserve">выражении. </w:t>
      </w:r>
      <w:r>
        <w:rPr>
          <w:rStyle w:val="23"/>
          <w:color w:val="000000"/>
        </w:rPr>
        <w:t xml:space="preserve">В </w:t>
      </w:r>
      <w:r>
        <w:rPr>
          <w:rStyle w:val="230"/>
          <w:color w:val="000000"/>
        </w:rPr>
        <w:t>конце месяца в ведомости подсчитываются итоги.</w:t>
      </w:r>
    </w:p>
    <w:p w:rsidR="00EB1DB7" w:rsidRDefault="00EB1DB7" w:rsidP="00D40445">
      <w:pPr>
        <w:pStyle w:val="210"/>
        <w:numPr>
          <w:ilvl w:val="0"/>
          <w:numId w:val="6"/>
        </w:numPr>
        <w:shd w:val="clear" w:color="auto" w:fill="auto"/>
        <w:tabs>
          <w:tab w:val="left" w:pos="426"/>
          <w:tab w:val="left" w:pos="602"/>
        </w:tabs>
        <w:spacing w:before="0"/>
        <w:ind w:firstLine="0"/>
      </w:pPr>
      <w:r>
        <w:rPr>
          <w:rStyle w:val="23"/>
          <w:color w:val="000000"/>
        </w:rPr>
        <w:t xml:space="preserve">Начисление </w:t>
      </w:r>
      <w:r>
        <w:rPr>
          <w:rStyle w:val="230"/>
          <w:color w:val="000000"/>
        </w:rPr>
        <w:t xml:space="preserve">оплаты за питание производится бухгалтером </w:t>
      </w:r>
      <w:r w:rsidR="00EE7512">
        <w:rPr>
          <w:rStyle w:val="230"/>
          <w:color w:val="000000"/>
        </w:rPr>
        <w:t>финансово -</w:t>
      </w:r>
      <w:r>
        <w:rPr>
          <w:rStyle w:val="230"/>
          <w:color w:val="000000"/>
        </w:rPr>
        <w:t xml:space="preserve"> бюджетной </w:t>
      </w:r>
      <w:r>
        <w:rPr>
          <w:rStyle w:val="220"/>
          <w:color w:val="000000"/>
        </w:rPr>
        <w:t xml:space="preserve">палаты </w:t>
      </w:r>
      <w:r>
        <w:rPr>
          <w:rStyle w:val="230"/>
          <w:color w:val="000000"/>
        </w:rPr>
        <w:t xml:space="preserve">«Централизованная бухгалтерия МКУ «Управления образования Исполнительного </w:t>
      </w:r>
      <w:r>
        <w:rPr>
          <w:rStyle w:val="23"/>
          <w:color w:val="000000"/>
        </w:rPr>
        <w:t xml:space="preserve">комитета </w:t>
      </w:r>
      <w:r w:rsidR="00D40445">
        <w:rPr>
          <w:rStyle w:val="230"/>
          <w:color w:val="000000"/>
        </w:rPr>
        <w:t xml:space="preserve">Актанышского </w:t>
      </w:r>
      <w:r>
        <w:rPr>
          <w:rStyle w:val="230"/>
          <w:color w:val="000000"/>
        </w:rPr>
        <w:t xml:space="preserve">муниципального района» на основании табелей посещаемости, </w:t>
      </w:r>
      <w:r>
        <w:rPr>
          <w:rStyle w:val="23"/>
          <w:color w:val="000000"/>
        </w:rPr>
        <w:t xml:space="preserve">которые </w:t>
      </w:r>
      <w:r>
        <w:rPr>
          <w:rStyle w:val="230"/>
          <w:color w:val="000000"/>
        </w:rPr>
        <w:t xml:space="preserve">заполняют воспитатели. Число д/дней по табелям посещаемости должно строго </w:t>
      </w:r>
      <w:r>
        <w:rPr>
          <w:rStyle w:val="23"/>
          <w:color w:val="000000"/>
        </w:rPr>
        <w:t xml:space="preserve">соответствовать </w:t>
      </w:r>
      <w:r>
        <w:rPr>
          <w:rStyle w:val="230"/>
          <w:color w:val="000000"/>
        </w:rPr>
        <w:t xml:space="preserve">числу детей, </w:t>
      </w:r>
      <w:r>
        <w:rPr>
          <w:rStyle w:val="230"/>
          <w:color w:val="000000"/>
        </w:rPr>
        <w:lastRenderedPageBreak/>
        <w:t xml:space="preserve">состоящих на питании в меню-требовании. Бухгалтерия, </w:t>
      </w:r>
      <w:r>
        <w:rPr>
          <w:rStyle w:val="23"/>
          <w:color w:val="000000"/>
        </w:rPr>
        <w:t xml:space="preserve">сверяя </w:t>
      </w:r>
      <w:r>
        <w:rPr>
          <w:rStyle w:val="230"/>
          <w:color w:val="000000"/>
        </w:rPr>
        <w:t>данные, осуществляет контроль рационального расходования бюджетных средств.</w:t>
      </w:r>
    </w:p>
    <w:p w:rsidR="00EB1DB7" w:rsidRDefault="00EB1DB7" w:rsidP="00D40445">
      <w:pPr>
        <w:pStyle w:val="210"/>
        <w:numPr>
          <w:ilvl w:val="0"/>
          <w:numId w:val="6"/>
        </w:numPr>
        <w:shd w:val="clear" w:color="auto" w:fill="auto"/>
        <w:tabs>
          <w:tab w:val="left" w:pos="426"/>
          <w:tab w:val="left" w:pos="602"/>
        </w:tabs>
        <w:spacing w:before="0"/>
        <w:ind w:firstLine="0"/>
      </w:pPr>
      <w:r>
        <w:rPr>
          <w:rStyle w:val="23"/>
          <w:color w:val="000000"/>
        </w:rPr>
        <w:t xml:space="preserve">Расходы </w:t>
      </w:r>
      <w:r>
        <w:rPr>
          <w:rStyle w:val="230"/>
          <w:color w:val="000000"/>
        </w:rPr>
        <w:t xml:space="preserve">по обеспечению питания воспитанников обеспечиваются бюджетом </w:t>
      </w:r>
      <w:r>
        <w:rPr>
          <w:rStyle w:val="23"/>
          <w:color w:val="000000"/>
        </w:rPr>
        <w:t xml:space="preserve">муниципального </w:t>
      </w:r>
      <w:r w:rsidR="00D40445">
        <w:rPr>
          <w:rStyle w:val="230"/>
          <w:color w:val="000000"/>
        </w:rPr>
        <w:t>образования Актанышский</w:t>
      </w:r>
      <w:r>
        <w:rPr>
          <w:rStyle w:val="230"/>
          <w:color w:val="000000"/>
        </w:rPr>
        <w:t xml:space="preserve"> муниципальный район Республики Татарстан</w:t>
      </w:r>
      <w:r w:rsidR="00D40445">
        <w:rPr>
          <w:rStyle w:val="230"/>
          <w:color w:val="000000"/>
        </w:rPr>
        <w:t>.</w:t>
      </w:r>
    </w:p>
    <w:p w:rsidR="00EB1DB7" w:rsidRDefault="00EB1DB7" w:rsidP="00D40445">
      <w:pPr>
        <w:pStyle w:val="210"/>
        <w:numPr>
          <w:ilvl w:val="0"/>
          <w:numId w:val="6"/>
        </w:numPr>
        <w:shd w:val="clear" w:color="auto" w:fill="auto"/>
        <w:tabs>
          <w:tab w:val="left" w:pos="426"/>
          <w:tab w:val="left" w:pos="602"/>
        </w:tabs>
        <w:spacing w:before="0"/>
        <w:ind w:firstLine="0"/>
      </w:pPr>
      <w:r>
        <w:rPr>
          <w:rStyle w:val="23"/>
          <w:color w:val="000000"/>
        </w:rPr>
        <w:t xml:space="preserve">Частичное </w:t>
      </w:r>
      <w:r>
        <w:rPr>
          <w:rStyle w:val="230"/>
          <w:color w:val="000000"/>
        </w:rPr>
        <w:t xml:space="preserve">возмещение расходов на питание воспитанников включается в оплату </w:t>
      </w:r>
      <w:r>
        <w:rPr>
          <w:rStyle w:val="23"/>
          <w:color w:val="000000"/>
        </w:rPr>
        <w:t xml:space="preserve">родителям, размер </w:t>
      </w:r>
      <w:r>
        <w:rPr>
          <w:rStyle w:val="230"/>
          <w:color w:val="000000"/>
        </w:rPr>
        <w:t xml:space="preserve">которой устанавливается решением Исполнительного комитета </w:t>
      </w:r>
      <w:r w:rsidR="00D40445">
        <w:rPr>
          <w:rStyle w:val="220"/>
          <w:color w:val="000000"/>
        </w:rPr>
        <w:t xml:space="preserve">Актанышского </w:t>
      </w:r>
      <w:r>
        <w:rPr>
          <w:rStyle w:val="230"/>
          <w:color w:val="000000"/>
        </w:rPr>
        <w:t>муниципального района Республики Татарстан</w:t>
      </w:r>
      <w:r w:rsidR="00D40445">
        <w:rPr>
          <w:rStyle w:val="230"/>
          <w:color w:val="000000"/>
        </w:rPr>
        <w:t>.</w:t>
      </w:r>
    </w:p>
    <w:p w:rsidR="00EB1DB7" w:rsidRDefault="00D40445" w:rsidP="00D40445">
      <w:pPr>
        <w:pStyle w:val="210"/>
        <w:shd w:val="clear" w:color="auto" w:fill="auto"/>
        <w:tabs>
          <w:tab w:val="left" w:pos="426"/>
        </w:tabs>
        <w:spacing w:before="0"/>
        <w:ind w:firstLine="0"/>
        <w:rPr>
          <w:rStyle w:val="230"/>
          <w:color w:val="000000"/>
        </w:rPr>
      </w:pPr>
      <w:r>
        <w:rPr>
          <w:rStyle w:val="220"/>
          <w:color w:val="000000"/>
        </w:rPr>
        <w:t>4.14</w:t>
      </w:r>
      <w:r w:rsidR="00EB1DB7">
        <w:rPr>
          <w:rStyle w:val="220"/>
          <w:color w:val="000000"/>
        </w:rPr>
        <w:t xml:space="preserve">. В </w:t>
      </w:r>
      <w:r w:rsidR="00EB1DB7">
        <w:rPr>
          <w:rStyle w:val="23"/>
          <w:color w:val="000000"/>
        </w:rPr>
        <w:t xml:space="preserve">течение </w:t>
      </w:r>
      <w:r w:rsidR="00EB1DB7">
        <w:rPr>
          <w:rStyle w:val="230"/>
          <w:color w:val="000000"/>
        </w:rPr>
        <w:t xml:space="preserve">месяца в стоимости дневного рациона питания допускаются небольшие </w:t>
      </w:r>
      <w:r w:rsidR="00EB1DB7">
        <w:rPr>
          <w:rStyle w:val="220"/>
          <w:color w:val="000000"/>
        </w:rPr>
        <w:t xml:space="preserve">отклонения </w:t>
      </w:r>
      <w:r w:rsidR="00EB1DB7">
        <w:rPr>
          <w:rStyle w:val="23"/>
          <w:color w:val="000000"/>
        </w:rPr>
        <w:t xml:space="preserve">от </w:t>
      </w:r>
      <w:r w:rsidR="00EB1DB7">
        <w:rPr>
          <w:rStyle w:val="230"/>
          <w:color w:val="000000"/>
        </w:rPr>
        <w:t xml:space="preserve">установленной суммы, но средняя стоимость дневного рациона за месяц </w:t>
      </w:r>
      <w:r w:rsidR="00EB1DB7">
        <w:rPr>
          <w:rStyle w:val="220"/>
          <w:color w:val="000000"/>
        </w:rPr>
        <w:t xml:space="preserve">выдерживается </w:t>
      </w:r>
      <w:r w:rsidR="00EB1DB7">
        <w:rPr>
          <w:rStyle w:val="230"/>
          <w:color w:val="000000"/>
        </w:rPr>
        <w:t>не ниже установленной.</w:t>
      </w:r>
    </w:p>
    <w:p w:rsidR="00D40445" w:rsidRDefault="00D40445" w:rsidP="00BE1899">
      <w:pPr>
        <w:pStyle w:val="210"/>
        <w:shd w:val="clear" w:color="auto" w:fill="auto"/>
        <w:tabs>
          <w:tab w:val="left" w:pos="426"/>
        </w:tabs>
        <w:spacing w:before="0"/>
        <w:ind w:firstLine="0"/>
      </w:pPr>
    </w:p>
    <w:p w:rsidR="00EB1DB7" w:rsidRPr="00D40445" w:rsidRDefault="00EB1DB7" w:rsidP="00BE1899">
      <w:pPr>
        <w:pStyle w:val="21"/>
        <w:keepNext/>
        <w:keepLines/>
        <w:shd w:val="clear" w:color="auto" w:fill="auto"/>
        <w:spacing w:after="0" w:line="240" w:lineRule="exact"/>
        <w:jc w:val="center"/>
      </w:pPr>
      <w:bookmarkStart w:id="5" w:name="bookmark5"/>
      <w:r w:rsidRPr="00D40445">
        <w:rPr>
          <w:rStyle w:val="221"/>
          <w:color w:val="000000"/>
        </w:rPr>
        <w:t xml:space="preserve">5.Организация </w:t>
      </w:r>
      <w:proofErr w:type="gramStart"/>
      <w:r w:rsidRPr="00D40445">
        <w:rPr>
          <w:rStyle w:val="20"/>
          <w:color w:val="000000"/>
        </w:rPr>
        <w:t>контроля за</w:t>
      </w:r>
      <w:proofErr w:type="gramEnd"/>
      <w:r w:rsidRPr="00D40445">
        <w:rPr>
          <w:rStyle w:val="20"/>
          <w:color w:val="000000"/>
        </w:rPr>
        <w:t xml:space="preserve"> питанием</w:t>
      </w:r>
      <w:bookmarkEnd w:id="5"/>
    </w:p>
    <w:p w:rsidR="00BE1899" w:rsidRPr="00BE1899" w:rsidRDefault="00EB1DB7" w:rsidP="00BE1899">
      <w:pPr>
        <w:pStyle w:val="210"/>
        <w:numPr>
          <w:ilvl w:val="0"/>
          <w:numId w:val="7"/>
        </w:numPr>
        <w:shd w:val="clear" w:color="auto" w:fill="auto"/>
        <w:tabs>
          <w:tab w:val="left" w:pos="487"/>
        </w:tabs>
        <w:spacing w:before="0" w:line="240" w:lineRule="auto"/>
        <w:ind w:firstLine="0"/>
        <w:rPr>
          <w:rStyle w:val="230"/>
          <w:shd w:val="clear" w:color="auto" w:fill="auto"/>
        </w:rPr>
      </w:pPr>
      <w:r w:rsidRPr="00BE1899">
        <w:rPr>
          <w:rStyle w:val="220"/>
          <w:color w:val="000000"/>
        </w:rPr>
        <w:t xml:space="preserve">Постоянный </w:t>
      </w:r>
      <w:proofErr w:type="gramStart"/>
      <w:r w:rsidRPr="00BE1899">
        <w:rPr>
          <w:rStyle w:val="23"/>
          <w:color w:val="000000"/>
        </w:rPr>
        <w:t xml:space="preserve">контроль </w:t>
      </w:r>
      <w:r w:rsidRPr="00BE1899">
        <w:rPr>
          <w:rStyle w:val="230"/>
          <w:color w:val="000000"/>
        </w:rPr>
        <w:t>за</w:t>
      </w:r>
      <w:proofErr w:type="gramEnd"/>
      <w:r w:rsidRPr="00BE1899">
        <w:rPr>
          <w:rStyle w:val="230"/>
          <w:color w:val="000000"/>
        </w:rPr>
        <w:t xml:space="preserve"> питанием осуществляет </w:t>
      </w:r>
      <w:r w:rsidRPr="00EE7512">
        <w:rPr>
          <w:rStyle w:val="230"/>
          <w:color w:val="000000"/>
        </w:rPr>
        <w:t>медицинская</w:t>
      </w:r>
      <w:r w:rsidRPr="00BE1899">
        <w:rPr>
          <w:rStyle w:val="230"/>
          <w:color w:val="000000"/>
        </w:rPr>
        <w:t xml:space="preserve"> сестра.</w:t>
      </w:r>
    </w:p>
    <w:p w:rsidR="00BE1899" w:rsidRPr="00BE1899" w:rsidRDefault="00EB1DB7" w:rsidP="00BE1899">
      <w:pPr>
        <w:pStyle w:val="210"/>
        <w:numPr>
          <w:ilvl w:val="0"/>
          <w:numId w:val="7"/>
        </w:numPr>
        <w:shd w:val="clear" w:color="auto" w:fill="auto"/>
        <w:tabs>
          <w:tab w:val="left" w:pos="487"/>
        </w:tabs>
        <w:spacing w:before="0" w:line="240" w:lineRule="auto"/>
        <w:ind w:firstLine="0"/>
        <w:rPr>
          <w:rStyle w:val="230"/>
          <w:shd w:val="clear" w:color="auto" w:fill="auto"/>
        </w:rPr>
      </w:pPr>
      <w:r w:rsidRPr="00BE1899">
        <w:rPr>
          <w:rStyle w:val="220"/>
          <w:color w:val="000000"/>
        </w:rPr>
        <w:t xml:space="preserve">Общественный </w:t>
      </w:r>
      <w:r w:rsidRPr="00BE1899">
        <w:rPr>
          <w:rStyle w:val="23"/>
          <w:color w:val="000000"/>
        </w:rPr>
        <w:t xml:space="preserve">контроль </w:t>
      </w:r>
      <w:r w:rsidRPr="00BE1899">
        <w:rPr>
          <w:rStyle w:val="230"/>
          <w:color w:val="000000"/>
        </w:rPr>
        <w:t xml:space="preserve">осуществляют члены бракеражной комиссии в соответствии </w:t>
      </w:r>
      <w:r w:rsidRPr="00BE1899">
        <w:rPr>
          <w:rStyle w:val="220"/>
          <w:color w:val="000000"/>
        </w:rPr>
        <w:t xml:space="preserve">с положением о </w:t>
      </w:r>
      <w:r w:rsidRPr="00BE1899">
        <w:rPr>
          <w:rStyle w:val="23"/>
          <w:color w:val="000000"/>
        </w:rPr>
        <w:t xml:space="preserve">бракеражной </w:t>
      </w:r>
      <w:r w:rsidRPr="00BE1899">
        <w:rPr>
          <w:rStyle w:val="230"/>
          <w:color w:val="000000"/>
        </w:rPr>
        <w:t xml:space="preserve">комиссии. Результаты проверки оформляются протоколом </w:t>
      </w:r>
      <w:r w:rsidRPr="00BE1899">
        <w:rPr>
          <w:rStyle w:val="220"/>
          <w:color w:val="000000"/>
        </w:rPr>
        <w:t xml:space="preserve">или записью в </w:t>
      </w:r>
      <w:r w:rsidR="00EE7512" w:rsidRPr="00BE1899">
        <w:rPr>
          <w:rStyle w:val="23"/>
          <w:color w:val="000000"/>
        </w:rPr>
        <w:t>бракераж ном</w:t>
      </w:r>
      <w:r w:rsidRPr="00BE1899">
        <w:rPr>
          <w:rStyle w:val="23"/>
          <w:color w:val="000000"/>
        </w:rPr>
        <w:t xml:space="preserve"> </w:t>
      </w:r>
      <w:proofErr w:type="gramStart"/>
      <w:r w:rsidRPr="00BE1899">
        <w:rPr>
          <w:rStyle w:val="230"/>
          <w:color w:val="000000"/>
        </w:rPr>
        <w:t>журнале</w:t>
      </w:r>
      <w:proofErr w:type="gramEnd"/>
      <w:r w:rsidRPr="00BE1899">
        <w:rPr>
          <w:rStyle w:val="230"/>
          <w:color w:val="000000"/>
        </w:rPr>
        <w:t>.</w:t>
      </w:r>
    </w:p>
    <w:p w:rsidR="00BE1899" w:rsidRPr="00BE1899" w:rsidRDefault="00EB1DB7" w:rsidP="00BE1899">
      <w:pPr>
        <w:pStyle w:val="210"/>
        <w:numPr>
          <w:ilvl w:val="0"/>
          <w:numId w:val="7"/>
        </w:numPr>
        <w:shd w:val="clear" w:color="auto" w:fill="auto"/>
        <w:tabs>
          <w:tab w:val="left" w:pos="487"/>
        </w:tabs>
        <w:spacing w:before="0" w:line="240" w:lineRule="auto"/>
        <w:ind w:firstLine="0"/>
        <w:rPr>
          <w:rStyle w:val="230"/>
          <w:shd w:val="clear" w:color="auto" w:fill="auto"/>
        </w:rPr>
      </w:pPr>
      <w:r w:rsidRPr="00BE1899">
        <w:rPr>
          <w:rStyle w:val="220"/>
          <w:color w:val="000000"/>
        </w:rPr>
        <w:t xml:space="preserve">Административный </w:t>
      </w:r>
      <w:r w:rsidR="00EE7512">
        <w:rPr>
          <w:rStyle w:val="230"/>
          <w:color w:val="000000"/>
        </w:rPr>
        <w:t>контроль осущест</w:t>
      </w:r>
      <w:r w:rsidR="0093730E">
        <w:rPr>
          <w:rStyle w:val="230"/>
          <w:color w:val="000000"/>
        </w:rPr>
        <w:t>вляет директор МБОУ «</w:t>
      </w:r>
      <w:proofErr w:type="spellStart"/>
      <w:r w:rsidR="0093730E">
        <w:rPr>
          <w:rStyle w:val="230"/>
          <w:color w:val="000000"/>
        </w:rPr>
        <w:t>Байсаровская</w:t>
      </w:r>
      <w:proofErr w:type="spellEnd"/>
      <w:r w:rsidR="0093730E">
        <w:rPr>
          <w:rStyle w:val="230"/>
          <w:color w:val="000000"/>
        </w:rPr>
        <w:t xml:space="preserve"> О</w:t>
      </w:r>
      <w:r w:rsidR="00EE7512">
        <w:rPr>
          <w:rStyle w:val="230"/>
          <w:color w:val="000000"/>
        </w:rPr>
        <w:t xml:space="preserve">ОШ» и </w:t>
      </w:r>
      <w:proofErr w:type="gramStart"/>
      <w:r w:rsidRPr="00BE1899">
        <w:rPr>
          <w:rStyle w:val="230"/>
          <w:color w:val="000000"/>
        </w:rPr>
        <w:t>заведующий Учреждения</w:t>
      </w:r>
      <w:proofErr w:type="gramEnd"/>
      <w:r w:rsidR="00BE1899">
        <w:rPr>
          <w:rStyle w:val="230"/>
          <w:color w:val="000000"/>
        </w:rPr>
        <w:t>.</w:t>
      </w:r>
    </w:p>
    <w:p w:rsidR="00EB1DB7" w:rsidRDefault="00EB1DB7" w:rsidP="00BE1899">
      <w:pPr>
        <w:pStyle w:val="210"/>
        <w:shd w:val="clear" w:color="auto" w:fill="auto"/>
        <w:tabs>
          <w:tab w:val="left" w:pos="487"/>
        </w:tabs>
        <w:spacing w:before="0" w:line="240" w:lineRule="auto"/>
        <w:ind w:firstLine="0"/>
      </w:pPr>
      <w:r w:rsidRPr="00BE1899">
        <w:rPr>
          <w:rStyle w:val="220"/>
          <w:color w:val="000000"/>
        </w:rPr>
        <w:t xml:space="preserve">В административный </w:t>
      </w:r>
      <w:r w:rsidRPr="00BE1899">
        <w:rPr>
          <w:rStyle w:val="230"/>
          <w:color w:val="000000"/>
        </w:rPr>
        <w:t>контроль входит:</w:t>
      </w:r>
    </w:p>
    <w:p w:rsidR="00EB1DB7" w:rsidRDefault="00EB1DB7" w:rsidP="00BE1899">
      <w:pPr>
        <w:pStyle w:val="210"/>
        <w:numPr>
          <w:ilvl w:val="0"/>
          <w:numId w:val="8"/>
        </w:numPr>
        <w:shd w:val="clear" w:color="auto" w:fill="auto"/>
        <w:tabs>
          <w:tab w:val="left" w:pos="747"/>
        </w:tabs>
        <w:spacing w:before="0" w:line="240" w:lineRule="auto"/>
        <w:ind w:firstLine="567"/>
      </w:pPr>
      <w:r>
        <w:rPr>
          <w:rStyle w:val="220"/>
          <w:color w:val="000000"/>
        </w:rPr>
        <w:t xml:space="preserve">Утверждение </w:t>
      </w:r>
      <w:r>
        <w:rPr>
          <w:rStyle w:val="23"/>
          <w:color w:val="000000"/>
        </w:rPr>
        <w:t>меню</w:t>
      </w:r>
    </w:p>
    <w:p w:rsidR="00EB1DB7" w:rsidRDefault="00EB1DB7" w:rsidP="00BE1899">
      <w:pPr>
        <w:pStyle w:val="210"/>
        <w:numPr>
          <w:ilvl w:val="0"/>
          <w:numId w:val="8"/>
        </w:numPr>
        <w:shd w:val="clear" w:color="auto" w:fill="auto"/>
        <w:tabs>
          <w:tab w:val="left" w:pos="747"/>
        </w:tabs>
        <w:spacing w:before="0" w:line="240" w:lineRule="auto"/>
        <w:ind w:firstLine="567"/>
      </w:pPr>
      <w:r>
        <w:rPr>
          <w:rStyle w:val="220"/>
          <w:color w:val="000000"/>
        </w:rPr>
        <w:t xml:space="preserve">Проверка </w:t>
      </w:r>
      <w:r>
        <w:rPr>
          <w:rStyle w:val="23"/>
          <w:color w:val="000000"/>
        </w:rPr>
        <w:t>документации</w:t>
      </w:r>
    </w:p>
    <w:p w:rsidR="00EB1DB7" w:rsidRDefault="00EB1DB7" w:rsidP="00BE1899">
      <w:pPr>
        <w:pStyle w:val="210"/>
        <w:numPr>
          <w:ilvl w:val="0"/>
          <w:numId w:val="8"/>
        </w:numPr>
        <w:shd w:val="clear" w:color="auto" w:fill="auto"/>
        <w:tabs>
          <w:tab w:val="left" w:pos="747"/>
        </w:tabs>
        <w:spacing w:before="0" w:line="240" w:lineRule="auto"/>
        <w:ind w:firstLine="567"/>
      </w:pPr>
      <w:r>
        <w:rPr>
          <w:rStyle w:val="220"/>
          <w:color w:val="000000"/>
        </w:rPr>
        <w:t xml:space="preserve">Работа </w:t>
      </w:r>
      <w:r w:rsidRPr="00EE7512">
        <w:rPr>
          <w:rStyle w:val="23"/>
          <w:color w:val="000000"/>
        </w:rPr>
        <w:t xml:space="preserve">медицинской </w:t>
      </w:r>
      <w:r w:rsidRPr="00EE7512">
        <w:rPr>
          <w:rStyle w:val="230"/>
          <w:color w:val="000000"/>
        </w:rPr>
        <w:t>сестры</w:t>
      </w:r>
      <w:r>
        <w:rPr>
          <w:rStyle w:val="230"/>
          <w:color w:val="000000"/>
        </w:rPr>
        <w:t xml:space="preserve"> по пищеблоку</w:t>
      </w:r>
    </w:p>
    <w:p w:rsidR="00EB1DB7" w:rsidRDefault="00EB1DB7" w:rsidP="00BE1899">
      <w:pPr>
        <w:pStyle w:val="210"/>
        <w:numPr>
          <w:ilvl w:val="0"/>
          <w:numId w:val="8"/>
        </w:numPr>
        <w:shd w:val="clear" w:color="auto" w:fill="auto"/>
        <w:tabs>
          <w:tab w:val="left" w:pos="747"/>
        </w:tabs>
        <w:spacing w:before="0" w:line="240" w:lineRule="auto"/>
        <w:ind w:firstLine="567"/>
      </w:pPr>
      <w:r>
        <w:rPr>
          <w:rStyle w:val="220"/>
          <w:color w:val="000000"/>
        </w:rPr>
        <w:t xml:space="preserve">Работа пищеблока </w:t>
      </w:r>
      <w:r>
        <w:rPr>
          <w:rStyle w:val="23"/>
          <w:color w:val="000000"/>
        </w:rPr>
        <w:t xml:space="preserve">и </w:t>
      </w:r>
      <w:r>
        <w:rPr>
          <w:rStyle w:val="230"/>
          <w:color w:val="000000"/>
        </w:rPr>
        <w:t>продуктовой кладовой</w:t>
      </w:r>
    </w:p>
    <w:p w:rsidR="00EB1DB7" w:rsidRDefault="00EB1DB7" w:rsidP="00BE1899">
      <w:pPr>
        <w:pStyle w:val="210"/>
        <w:numPr>
          <w:ilvl w:val="0"/>
          <w:numId w:val="8"/>
        </w:numPr>
        <w:shd w:val="clear" w:color="auto" w:fill="auto"/>
        <w:tabs>
          <w:tab w:val="left" w:pos="747"/>
        </w:tabs>
        <w:spacing w:before="0" w:line="240" w:lineRule="auto"/>
        <w:ind w:firstLine="567"/>
      </w:pPr>
      <w:r>
        <w:rPr>
          <w:rStyle w:val="23"/>
          <w:color w:val="000000"/>
        </w:rPr>
        <w:t>Питание детей в группах.</w:t>
      </w:r>
    </w:p>
    <w:p w:rsidR="00EB1DB7" w:rsidRDefault="00EB1DB7" w:rsidP="00BE1899">
      <w:pPr>
        <w:pStyle w:val="210"/>
        <w:shd w:val="clear" w:color="auto" w:fill="auto"/>
        <w:spacing w:before="0" w:line="240" w:lineRule="auto"/>
        <w:ind w:firstLine="0"/>
        <w:rPr>
          <w:rStyle w:val="23"/>
          <w:color w:val="000000"/>
        </w:rPr>
      </w:pPr>
      <w:r>
        <w:rPr>
          <w:rStyle w:val="220"/>
          <w:color w:val="000000"/>
        </w:rPr>
        <w:t xml:space="preserve">Итоги </w:t>
      </w:r>
      <w:r>
        <w:rPr>
          <w:rStyle w:val="23"/>
          <w:color w:val="000000"/>
        </w:rPr>
        <w:t xml:space="preserve">проверок фиксируются </w:t>
      </w:r>
      <w:r>
        <w:rPr>
          <w:rStyle w:val="230"/>
          <w:color w:val="000000"/>
        </w:rPr>
        <w:t xml:space="preserve">в документах, карточках контроля, при необходимости </w:t>
      </w:r>
      <w:r>
        <w:rPr>
          <w:rStyle w:val="220"/>
          <w:color w:val="000000"/>
        </w:rPr>
        <w:t xml:space="preserve">оформляются актом или </w:t>
      </w:r>
      <w:r>
        <w:rPr>
          <w:rStyle w:val="23"/>
          <w:color w:val="000000"/>
        </w:rPr>
        <w:t>приказом.</w:t>
      </w:r>
    </w:p>
    <w:p w:rsidR="00BE1899" w:rsidRDefault="00BE1899" w:rsidP="00BE1899">
      <w:pPr>
        <w:pStyle w:val="210"/>
        <w:shd w:val="clear" w:color="auto" w:fill="auto"/>
        <w:spacing w:before="0" w:line="240" w:lineRule="auto"/>
        <w:ind w:firstLine="0"/>
      </w:pPr>
    </w:p>
    <w:p w:rsidR="00EB1DB7" w:rsidRPr="00BE1899" w:rsidRDefault="00EB1DB7" w:rsidP="00BE1899">
      <w:pPr>
        <w:pStyle w:val="81"/>
        <w:shd w:val="clear" w:color="auto" w:fill="auto"/>
        <w:spacing w:after="0" w:line="240" w:lineRule="auto"/>
        <w:jc w:val="center"/>
      </w:pPr>
      <w:r w:rsidRPr="00BE1899">
        <w:rPr>
          <w:rStyle w:val="80"/>
          <w:color w:val="000000"/>
        </w:rPr>
        <w:t>6.</w:t>
      </w:r>
      <w:r w:rsidRPr="00BE1899">
        <w:rPr>
          <w:rStyle w:val="83"/>
          <w:color w:val="000000"/>
        </w:rPr>
        <w:t xml:space="preserve">Документация </w:t>
      </w:r>
      <w:r w:rsidRPr="00BE1899">
        <w:rPr>
          <w:rStyle w:val="82"/>
          <w:color w:val="000000"/>
        </w:rPr>
        <w:t>по организации питания</w:t>
      </w:r>
    </w:p>
    <w:p w:rsidR="00EB1DB7" w:rsidRDefault="00BE1899" w:rsidP="00BE1899">
      <w:pPr>
        <w:pStyle w:val="210"/>
        <w:shd w:val="clear" w:color="auto" w:fill="auto"/>
        <w:spacing w:before="0" w:line="240" w:lineRule="auto"/>
        <w:ind w:firstLine="0"/>
      </w:pPr>
      <w:r>
        <w:rPr>
          <w:rStyle w:val="220"/>
          <w:color w:val="000000"/>
        </w:rPr>
        <w:t xml:space="preserve">6.1. </w:t>
      </w:r>
      <w:r w:rsidR="00EB1DB7">
        <w:rPr>
          <w:rStyle w:val="220"/>
          <w:color w:val="000000"/>
        </w:rPr>
        <w:t xml:space="preserve">План </w:t>
      </w:r>
      <w:r w:rsidR="00EB1DB7">
        <w:rPr>
          <w:rStyle w:val="230"/>
          <w:color w:val="000000"/>
        </w:rPr>
        <w:t>работы по организации питания</w:t>
      </w:r>
    </w:p>
    <w:p w:rsidR="00EB1DB7" w:rsidRDefault="00BE1899" w:rsidP="00BE1899">
      <w:pPr>
        <w:pStyle w:val="210"/>
        <w:shd w:val="clear" w:color="auto" w:fill="auto"/>
        <w:spacing w:before="0" w:line="240" w:lineRule="auto"/>
        <w:ind w:firstLine="0"/>
      </w:pPr>
      <w:r>
        <w:rPr>
          <w:rStyle w:val="220"/>
          <w:color w:val="000000"/>
        </w:rPr>
        <w:t>6</w:t>
      </w:r>
      <w:r w:rsidR="00EB1DB7">
        <w:rPr>
          <w:rStyle w:val="220"/>
          <w:color w:val="000000"/>
        </w:rPr>
        <w:t>.2</w:t>
      </w:r>
      <w:r>
        <w:rPr>
          <w:rStyle w:val="220"/>
          <w:color w:val="000000"/>
        </w:rPr>
        <w:t>.</w:t>
      </w:r>
      <w:r w:rsidR="00EB1DB7">
        <w:rPr>
          <w:rStyle w:val="220"/>
          <w:color w:val="000000"/>
        </w:rPr>
        <w:t xml:space="preserve"> </w:t>
      </w:r>
      <w:r w:rsidR="00EB1DB7">
        <w:rPr>
          <w:rStyle w:val="23"/>
          <w:color w:val="000000"/>
        </w:rPr>
        <w:t xml:space="preserve">Функциональные </w:t>
      </w:r>
      <w:r w:rsidR="00EB1DB7">
        <w:rPr>
          <w:rStyle w:val="230"/>
          <w:color w:val="000000"/>
        </w:rPr>
        <w:t xml:space="preserve">обязанности работников </w:t>
      </w:r>
      <w:r w:rsidR="00EB1DB7">
        <w:rPr>
          <w:rStyle w:val="23"/>
          <w:color w:val="000000"/>
        </w:rPr>
        <w:t>пищеблока.</w:t>
      </w:r>
    </w:p>
    <w:p w:rsidR="00EB1DB7" w:rsidRDefault="00BE1899" w:rsidP="00BE1899">
      <w:pPr>
        <w:pStyle w:val="210"/>
        <w:shd w:val="clear" w:color="auto" w:fill="auto"/>
        <w:spacing w:before="0" w:line="240" w:lineRule="auto"/>
        <w:ind w:firstLine="0"/>
      </w:pPr>
      <w:r>
        <w:rPr>
          <w:rStyle w:val="220"/>
          <w:color w:val="000000"/>
        </w:rPr>
        <w:t xml:space="preserve">6.3. </w:t>
      </w:r>
      <w:r w:rsidR="00EB1DB7">
        <w:rPr>
          <w:rStyle w:val="220"/>
          <w:color w:val="000000"/>
        </w:rPr>
        <w:t xml:space="preserve">Приказ </w:t>
      </w:r>
      <w:r w:rsidR="00EB1DB7">
        <w:rPr>
          <w:rStyle w:val="230"/>
          <w:color w:val="000000"/>
        </w:rPr>
        <w:t>по организации питания.</w:t>
      </w:r>
    </w:p>
    <w:p w:rsidR="00EB1DB7" w:rsidRDefault="00BE1899" w:rsidP="00BE1899">
      <w:pPr>
        <w:pStyle w:val="210"/>
        <w:shd w:val="clear" w:color="auto" w:fill="auto"/>
        <w:spacing w:before="0" w:line="240" w:lineRule="auto"/>
        <w:ind w:firstLine="0"/>
      </w:pPr>
      <w:r>
        <w:rPr>
          <w:rStyle w:val="23"/>
          <w:color w:val="000000"/>
        </w:rPr>
        <w:t xml:space="preserve">6.4. </w:t>
      </w:r>
      <w:r w:rsidR="00EB1DB7">
        <w:rPr>
          <w:rStyle w:val="23"/>
          <w:color w:val="000000"/>
        </w:rPr>
        <w:t xml:space="preserve">Примерное </w:t>
      </w:r>
      <w:r>
        <w:rPr>
          <w:rStyle w:val="23"/>
          <w:color w:val="000000"/>
        </w:rPr>
        <w:t>двенадцати</w:t>
      </w:r>
      <w:r w:rsidR="00EB1DB7">
        <w:rPr>
          <w:rStyle w:val="23"/>
          <w:color w:val="000000"/>
        </w:rPr>
        <w:t>дневное меню.</w:t>
      </w:r>
    </w:p>
    <w:p w:rsidR="00BE1899" w:rsidRDefault="00BE1899" w:rsidP="00BE1899">
      <w:pPr>
        <w:pStyle w:val="210"/>
        <w:shd w:val="clear" w:color="auto" w:fill="auto"/>
        <w:spacing w:before="0" w:line="240" w:lineRule="auto"/>
        <w:ind w:firstLine="0"/>
        <w:rPr>
          <w:rStyle w:val="230"/>
          <w:color w:val="000000"/>
        </w:rPr>
      </w:pPr>
      <w:r>
        <w:rPr>
          <w:rStyle w:val="220"/>
          <w:color w:val="000000"/>
        </w:rPr>
        <w:t>6</w:t>
      </w:r>
      <w:r w:rsidR="00EB1DB7">
        <w:rPr>
          <w:rStyle w:val="220"/>
          <w:color w:val="000000"/>
        </w:rPr>
        <w:t>.5</w:t>
      </w:r>
      <w:r>
        <w:rPr>
          <w:rStyle w:val="220"/>
          <w:color w:val="000000"/>
        </w:rPr>
        <w:t>.</w:t>
      </w:r>
      <w:r w:rsidR="00EB1DB7">
        <w:rPr>
          <w:rStyle w:val="220"/>
          <w:color w:val="000000"/>
        </w:rPr>
        <w:t xml:space="preserve"> </w:t>
      </w:r>
      <w:r w:rsidR="00EB1DB7">
        <w:rPr>
          <w:rStyle w:val="23"/>
          <w:color w:val="000000"/>
        </w:rPr>
        <w:t xml:space="preserve">Технологические </w:t>
      </w:r>
      <w:r w:rsidR="00EB1DB7">
        <w:rPr>
          <w:rStyle w:val="230"/>
          <w:color w:val="000000"/>
        </w:rPr>
        <w:t xml:space="preserve">карты, подписанные </w:t>
      </w:r>
      <w:r w:rsidR="00EB1DB7">
        <w:rPr>
          <w:rStyle w:val="23"/>
          <w:color w:val="000000"/>
        </w:rPr>
        <w:t xml:space="preserve">технологом отдела </w:t>
      </w:r>
      <w:r w:rsidR="00EB1DB7">
        <w:rPr>
          <w:rStyle w:val="230"/>
          <w:color w:val="000000"/>
        </w:rPr>
        <w:t xml:space="preserve">образования. </w:t>
      </w:r>
    </w:p>
    <w:p w:rsidR="00EB1DB7" w:rsidRDefault="00EB1DB7" w:rsidP="00BE1899">
      <w:pPr>
        <w:pStyle w:val="210"/>
        <w:shd w:val="clear" w:color="auto" w:fill="auto"/>
        <w:spacing w:before="0" w:line="240" w:lineRule="auto"/>
        <w:ind w:firstLine="0"/>
      </w:pPr>
      <w:r>
        <w:rPr>
          <w:rStyle w:val="220"/>
          <w:color w:val="000000"/>
        </w:rPr>
        <w:t>6</w:t>
      </w:r>
      <w:r w:rsidR="00BE1899">
        <w:rPr>
          <w:rStyle w:val="220"/>
          <w:color w:val="000000"/>
        </w:rPr>
        <w:t>.6.</w:t>
      </w:r>
      <w:r>
        <w:rPr>
          <w:rStyle w:val="220"/>
          <w:color w:val="000000"/>
        </w:rPr>
        <w:t xml:space="preserve"> </w:t>
      </w:r>
      <w:r>
        <w:rPr>
          <w:rStyle w:val="23"/>
          <w:color w:val="000000"/>
        </w:rPr>
        <w:t xml:space="preserve">Ежедневное </w:t>
      </w:r>
      <w:r>
        <w:rPr>
          <w:rStyle w:val="230"/>
          <w:color w:val="000000"/>
        </w:rPr>
        <w:t xml:space="preserve">меню, утвержденное </w:t>
      </w:r>
      <w:r>
        <w:rPr>
          <w:rStyle w:val="23"/>
          <w:color w:val="000000"/>
        </w:rPr>
        <w:t xml:space="preserve">руководителем, с указанием </w:t>
      </w:r>
      <w:r>
        <w:rPr>
          <w:rStyle w:val="230"/>
          <w:color w:val="000000"/>
        </w:rPr>
        <w:t xml:space="preserve">даты, количества </w:t>
      </w:r>
      <w:r>
        <w:rPr>
          <w:rStyle w:val="220"/>
          <w:color w:val="000000"/>
        </w:rPr>
        <w:t xml:space="preserve">питающихся </w:t>
      </w:r>
      <w:r>
        <w:rPr>
          <w:rStyle w:val="230"/>
          <w:color w:val="000000"/>
        </w:rPr>
        <w:t xml:space="preserve">детей, нормы на одного ребенка </w:t>
      </w:r>
      <w:r>
        <w:rPr>
          <w:rStyle w:val="23"/>
          <w:color w:val="000000"/>
        </w:rPr>
        <w:t xml:space="preserve">и на всех детей, </w:t>
      </w:r>
      <w:r>
        <w:rPr>
          <w:rStyle w:val="230"/>
          <w:color w:val="000000"/>
        </w:rPr>
        <w:t xml:space="preserve">выхода блюда, объема </w:t>
      </w:r>
      <w:r>
        <w:rPr>
          <w:rStyle w:val="220"/>
          <w:color w:val="000000"/>
        </w:rPr>
        <w:t>порции</w:t>
      </w:r>
      <w:r w:rsidR="00BE1899">
        <w:rPr>
          <w:rStyle w:val="220"/>
          <w:color w:val="000000"/>
        </w:rPr>
        <w:t xml:space="preserve">, </w:t>
      </w:r>
      <w:r>
        <w:rPr>
          <w:rStyle w:val="230"/>
          <w:color w:val="000000"/>
        </w:rPr>
        <w:t>стоимости.</w:t>
      </w:r>
    </w:p>
    <w:p w:rsidR="00BE1899" w:rsidRDefault="00BE1899" w:rsidP="00BE1899">
      <w:pPr>
        <w:pStyle w:val="210"/>
        <w:shd w:val="clear" w:color="auto" w:fill="auto"/>
        <w:spacing w:before="0" w:line="240" w:lineRule="auto"/>
        <w:ind w:right="3700" w:firstLine="0"/>
        <w:rPr>
          <w:rStyle w:val="23"/>
          <w:color w:val="000000"/>
        </w:rPr>
      </w:pPr>
      <w:r>
        <w:rPr>
          <w:rStyle w:val="23"/>
          <w:color w:val="000000"/>
        </w:rPr>
        <w:t xml:space="preserve">6.7. </w:t>
      </w:r>
      <w:r w:rsidR="00EB1DB7">
        <w:rPr>
          <w:rStyle w:val="220"/>
          <w:color w:val="000000"/>
        </w:rPr>
        <w:t xml:space="preserve">Меню </w:t>
      </w:r>
      <w:r w:rsidR="00EB1DB7">
        <w:rPr>
          <w:rStyle w:val="230"/>
          <w:color w:val="000000"/>
        </w:rPr>
        <w:t xml:space="preserve">однодневное, утвержденное </w:t>
      </w:r>
      <w:r w:rsidR="00EB1DB7">
        <w:rPr>
          <w:rStyle w:val="23"/>
          <w:color w:val="000000"/>
        </w:rPr>
        <w:t>руководителем</w:t>
      </w:r>
      <w:r>
        <w:rPr>
          <w:rStyle w:val="23"/>
          <w:color w:val="000000"/>
        </w:rPr>
        <w:t>.</w:t>
      </w:r>
    </w:p>
    <w:p w:rsidR="00EB1DB7" w:rsidRDefault="00EB1DB7" w:rsidP="00BE1899">
      <w:pPr>
        <w:pStyle w:val="210"/>
        <w:shd w:val="clear" w:color="auto" w:fill="auto"/>
        <w:spacing w:before="0" w:line="240" w:lineRule="auto"/>
        <w:ind w:right="3700" w:firstLine="0"/>
      </w:pPr>
      <w:r>
        <w:rPr>
          <w:rStyle w:val="23"/>
          <w:color w:val="000000"/>
        </w:rPr>
        <w:t>6</w:t>
      </w:r>
      <w:r w:rsidR="00BE1899">
        <w:rPr>
          <w:rStyle w:val="23"/>
          <w:color w:val="000000"/>
        </w:rPr>
        <w:t xml:space="preserve">.8. </w:t>
      </w:r>
      <w:r>
        <w:rPr>
          <w:rStyle w:val="23"/>
          <w:color w:val="000000"/>
        </w:rPr>
        <w:t>Сертификаты соответствия.</w:t>
      </w:r>
    </w:p>
    <w:p w:rsidR="00EB1DB7" w:rsidRDefault="00EB1DB7" w:rsidP="00BE1899">
      <w:pPr>
        <w:pStyle w:val="210"/>
        <w:shd w:val="clear" w:color="auto" w:fill="auto"/>
        <w:spacing w:before="0" w:line="240" w:lineRule="auto"/>
        <w:ind w:firstLine="0"/>
      </w:pPr>
      <w:r>
        <w:rPr>
          <w:rStyle w:val="220"/>
          <w:color w:val="000000"/>
        </w:rPr>
        <w:t xml:space="preserve">6.9. </w:t>
      </w:r>
      <w:r>
        <w:rPr>
          <w:rStyle w:val="23"/>
          <w:color w:val="000000"/>
        </w:rPr>
        <w:t xml:space="preserve">Сертификаты </w:t>
      </w:r>
      <w:r>
        <w:rPr>
          <w:rStyle w:val="230"/>
          <w:color w:val="000000"/>
        </w:rPr>
        <w:t>качества.</w:t>
      </w:r>
    </w:p>
    <w:p w:rsidR="00EB1DB7" w:rsidRDefault="00EB1DB7" w:rsidP="00BE1899">
      <w:pPr>
        <w:pStyle w:val="210"/>
        <w:shd w:val="clear" w:color="auto" w:fill="auto"/>
        <w:spacing w:before="0" w:line="240" w:lineRule="auto"/>
        <w:ind w:firstLine="0"/>
      </w:pPr>
      <w:r>
        <w:rPr>
          <w:rStyle w:val="220"/>
          <w:color w:val="000000"/>
        </w:rPr>
        <w:t>6 1</w:t>
      </w:r>
      <w:r w:rsidR="00BE1899">
        <w:rPr>
          <w:rStyle w:val="220"/>
          <w:color w:val="000000"/>
        </w:rPr>
        <w:t>0</w:t>
      </w:r>
      <w:r>
        <w:rPr>
          <w:rStyle w:val="220"/>
          <w:color w:val="000000"/>
        </w:rPr>
        <w:t>.</w:t>
      </w:r>
      <w:r w:rsidR="00BE1899">
        <w:rPr>
          <w:rStyle w:val="220"/>
          <w:color w:val="000000"/>
        </w:rPr>
        <w:t xml:space="preserve"> </w:t>
      </w:r>
      <w:r>
        <w:rPr>
          <w:rStyle w:val="220"/>
          <w:color w:val="000000"/>
        </w:rPr>
        <w:t>Инструкции по технике безопасности.</w:t>
      </w:r>
    </w:p>
    <w:p w:rsidR="00EB1DB7" w:rsidRDefault="00EB1DB7" w:rsidP="00BE1899">
      <w:pPr>
        <w:pStyle w:val="210"/>
        <w:numPr>
          <w:ilvl w:val="0"/>
          <w:numId w:val="9"/>
        </w:numPr>
        <w:shd w:val="clear" w:color="auto" w:fill="auto"/>
        <w:tabs>
          <w:tab w:val="left" w:pos="651"/>
        </w:tabs>
        <w:spacing w:before="0" w:line="240" w:lineRule="auto"/>
        <w:ind w:firstLine="0"/>
      </w:pPr>
      <w:r>
        <w:rPr>
          <w:rStyle w:val="220"/>
          <w:color w:val="000000"/>
        </w:rPr>
        <w:t xml:space="preserve">Журнал </w:t>
      </w:r>
      <w:r>
        <w:rPr>
          <w:rStyle w:val="230"/>
          <w:color w:val="000000"/>
        </w:rPr>
        <w:t>осмотра на гнойничковые заболевания</w:t>
      </w:r>
      <w:r w:rsidR="00BE1899">
        <w:rPr>
          <w:rStyle w:val="230"/>
          <w:color w:val="000000"/>
        </w:rPr>
        <w:t>.</w:t>
      </w:r>
    </w:p>
    <w:p w:rsidR="00EB1DB7" w:rsidRDefault="00EB1DB7" w:rsidP="00BE1899">
      <w:pPr>
        <w:pStyle w:val="210"/>
        <w:numPr>
          <w:ilvl w:val="0"/>
          <w:numId w:val="9"/>
        </w:numPr>
        <w:shd w:val="clear" w:color="auto" w:fill="auto"/>
        <w:tabs>
          <w:tab w:val="left" w:pos="651"/>
        </w:tabs>
        <w:spacing w:before="0" w:line="240" w:lineRule="auto"/>
        <w:ind w:firstLine="0"/>
      </w:pPr>
      <w:r>
        <w:rPr>
          <w:rStyle w:val="23"/>
          <w:color w:val="000000"/>
        </w:rPr>
        <w:t xml:space="preserve">Журнал </w:t>
      </w:r>
      <w:r>
        <w:rPr>
          <w:rStyle w:val="230"/>
          <w:color w:val="000000"/>
        </w:rPr>
        <w:t xml:space="preserve">бракеража скоропортящихся </w:t>
      </w:r>
      <w:r>
        <w:rPr>
          <w:rStyle w:val="23"/>
          <w:color w:val="000000"/>
        </w:rPr>
        <w:t xml:space="preserve">продуктов и </w:t>
      </w:r>
      <w:r>
        <w:rPr>
          <w:rStyle w:val="230"/>
          <w:color w:val="000000"/>
        </w:rPr>
        <w:t xml:space="preserve">продовольственного сырья, </w:t>
      </w:r>
      <w:r w:rsidR="00BE1899">
        <w:rPr>
          <w:rStyle w:val="230"/>
          <w:color w:val="000000"/>
        </w:rPr>
        <w:t>п</w:t>
      </w:r>
      <w:r w:rsidR="00BE1899">
        <w:rPr>
          <w:rStyle w:val="23"/>
          <w:color w:val="000000"/>
        </w:rPr>
        <w:t>оступ</w:t>
      </w:r>
      <w:r>
        <w:rPr>
          <w:rStyle w:val="23"/>
          <w:color w:val="000000"/>
        </w:rPr>
        <w:t xml:space="preserve">ающего </w:t>
      </w:r>
      <w:r>
        <w:rPr>
          <w:rStyle w:val="230"/>
          <w:color w:val="000000"/>
        </w:rPr>
        <w:t>на пищеблок.</w:t>
      </w:r>
    </w:p>
    <w:p w:rsidR="00EB1DB7" w:rsidRDefault="00EB1DB7" w:rsidP="00BE1899">
      <w:pPr>
        <w:pStyle w:val="210"/>
        <w:numPr>
          <w:ilvl w:val="0"/>
          <w:numId w:val="9"/>
        </w:numPr>
        <w:shd w:val="clear" w:color="auto" w:fill="auto"/>
        <w:tabs>
          <w:tab w:val="left" w:pos="651"/>
        </w:tabs>
        <w:spacing w:before="0" w:line="240" w:lineRule="auto"/>
        <w:ind w:firstLine="0"/>
      </w:pPr>
      <w:r>
        <w:rPr>
          <w:rStyle w:val="23"/>
          <w:color w:val="000000"/>
        </w:rPr>
        <w:t xml:space="preserve">Журнал </w:t>
      </w:r>
      <w:r>
        <w:rPr>
          <w:rStyle w:val="230"/>
          <w:color w:val="000000"/>
        </w:rPr>
        <w:t xml:space="preserve">по </w:t>
      </w:r>
      <w:proofErr w:type="gramStart"/>
      <w:r>
        <w:rPr>
          <w:rStyle w:val="230"/>
          <w:color w:val="000000"/>
        </w:rPr>
        <w:t>контролю за</w:t>
      </w:r>
      <w:proofErr w:type="gramEnd"/>
      <w:r>
        <w:rPr>
          <w:rStyle w:val="230"/>
          <w:color w:val="000000"/>
        </w:rPr>
        <w:t xml:space="preserve"> доброкачественностью </w:t>
      </w:r>
      <w:r>
        <w:rPr>
          <w:rStyle w:val="23"/>
          <w:color w:val="000000"/>
        </w:rPr>
        <w:t>готовых блюд.</w:t>
      </w:r>
    </w:p>
    <w:p w:rsidR="00EB1DB7" w:rsidRDefault="00BE1899" w:rsidP="00BE1899">
      <w:pPr>
        <w:pStyle w:val="210"/>
        <w:shd w:val="clear" w:color="auto" w:fill="auto"/>
        <w:spacing w:before="0" w:line="240" w:lineRule="auto"/>
        <w:ind w:firstLine="0"/>
      </w:pPr>
      <w:r>
        <w:rPr>
          <w:rStyle w:val="23"/>
          <w:color w:val="000000"/>
        </w:rPr>
        <w:t xml:space="preserve">6.14.  </w:t>
      </w:r>
      <w:r w:rsidR="00EB1DB7">
        <w:rPr>
          <w:rStyle w:val="220"/>
          <w:color w:val="000000"/>
        </w:rPr>
        <w:t>Г</w:t>
      </w:r>
      <w:r w:rsidR="00EB1DB7">
        <w:rPr>
          <w:rStyle w:val="23"/>
          <w:color w:val="000000"/>
        </w:rPr>
        <w:t xml:space="preserve">рафик </w:t>
      </w:r>
      <w:r w:rsidR="00EB1DB7">
        <w:rPr>
          <w:rStyle w:val="230"/>
          <w:color w:val="000000"/>
        </w:rPr>
        <w:t>раздачи пищи по группам.</w:t>
      </w:r>
    </w:p>
    <w:p w:rsidR="00EB1DB7" w:rsidRDefault="00EB1DB7" w:rsidP="00BE1899">
      <w:pPr>
        <w:pStyle w:val="210"/>
        <w:shd w:val="clear" w:color="auto" w:fill="auto"/>
        <w:spacing w:before="0" w:line="240" w:lineRule="auto"/>
        <w:ind w:firstLine="0"/>
      </w:pPr>
      <w:r>
        <w:rPr>
          <w:rStyle w:val="220"/>
          <w:color w:val="000000"/>
        </w:rPr>
        <w:t>6</w:t>
      </w:r>
      <w:r w:rsidR="00BE1899">
        <w:rPr>
          <w:rStyle w:val="220"/>
          <w:color w:val="000000"/>
        </w:rPr>
        <w:t>.</w:t>
      </w:r>
      <w:r>
        <w:rPr>
          <w:rStyle w:val="220"/>
          <w:color w:val="000000"/>
        </w:rPr>
        <w:t>15</w:t>
      </w:r>
      <w:r w:rsidR="00BE1899">
        <w:rPr>
          <w:rStyle w:val="220"/>
          <w:color w:val="000000"/>
        </w:rPr>
        <w:t>.</w:t>
      </w:r>
      <w:r>
        <w:rPr>
          <w:rStyle w:val="220"/>
          <w:color w:val="000000"/>
        </w:rPr>
        <w:t xml:space="preserve"> </w:t>
      </w:r>
      <w:r w:rsidR="00BE1899">
        <w:rPr>
          <w:rStyle w:val="220"/>
          <w:color w:val="000000"/>
        </w:rPr>
        <w:t xml:space="preserve"> </w:t>
      </w:r>
      <w:r>
        <w:rPr>
          <w:rStyle w:val="23"/>
          <w:color w:val="000000"/>
        </w:rPr>
        <w:t>Те</w:t>
      </w:r>
      <w:r w:rsidR="00BE1899">
        <w:rPr>
          <w:rStyle w:val="23"/>
          <w:color w:val="000000"/>
        </w:rPr>
        <w:t>т</w:t>
      </w:r>
      <w:r>
        <w:rPr>
          <w:rStyle w:val="23"/>
          <w:color w:val="000000"/>
        </w:rPr>
        <w:t xml:space="preserve">радь </w:t>
      </w:r>
      <w:r>
        <w:rPr>
          <w:rStyle w:val="230"/>
          <w:color w:val="000000"/>
        </w:rPr>
        <w:t xml:space="preserve">ежедневного учета посещаемости </w:t>
      </w:r>
      <w:r>
        <w:rPr>
          <w:rStyle w:val="23"/>
          <w:color w:val="000000"/>
        </w:rPr>
        <w:t>детей.</w:t>
      </w:r>
    </w:p>
    <w:p w:rsidR="00EB1DB7" w:rsidRDefault="00EB1DB7" w:rsidP="00BE1899">
      <w:pPr>
        <w:pStyle w:val="210"/>
        <w:shd w:val="clear" w:color="auto" w:fill="auto"/>
        <w:spacing w:before="0" w:line="240" w:lineRule="auto"/>
        <w:ind w:firstLine="0"/>
      </w:pPr>
      <w:r>
        <w:rPr>
          <w:rStyle w:val="220"/>
          <w:color w:val="000000"/>
        </w:rPr>
        <w:t>6</w:t>
      </w:r>
      <w:r w:rsidR="00BE1899">
        <w:rPr>
          <w:rStyle w:val="220"/>
          <w:color w:val="000000"/>
        </w:rPr>
        <w:t>.1</w:t>
      </w:r>
      <w:r>
        <w:rPr>
          <w:rStyle w:val="220"/>
          <w:color w:val="000000"/>
        </w:rPr>
        <w:t>6. План работы бракеражной комиссии и протоколы заседаний бракеражной комиссии.</w:t>
      </w:r>
    </w:p>
    <w:p w:rsidR="00EB1DB7" w:rsidRPr="007971A0" w:rsidRDefault="00EB1DB7" w:rsidP="007971A0">
      <w:pPr>
        <w:pStyle w:val="61"/>
        <w:numPr>
          <w:ilvl w:val="0"/>
          <w:numId w:val="10"/>
        </w:numPr>
        <w:shd w:val="clear" w:color="auto" w:fill="auto"/>
        <w:tabs>
          <w:tab w:val="left" w:pos="646"/>
        </w:tabs>
        <w:spacing w:before="0" w:after="0" w:line="240" w:lineRule="auto"/>
        <w:jc w:val="both"/>
        <w:rPr>
          <w:b w:val="0"/>
          <w:sz w:val="22"/>
          <w:szCs w:val="22"/>
        </w:rPr>
      </w:pPr>
      <w:r w:rsidRPr="00BE1899">
        <w:rPr>
          <w:rStyle w:val="60"/>
          <w:color w:val="000000"/>
          <w:sz w:val="22"/>
          <w:szCs w:val="22"/>
        </w:rPr>
        <w:t xml:space="preserve">Анализ </w:t>
      </w:r>
      <w:r w:rsidRPr="00BE1899">
        <w:rPr>
          <w:rStyle w:val="63"/>
          <w:color w:val="000000"/>
        </w:rPr>
        <w:t xml:space="preserve">выполнения натуральных норм </w:t>
      </w:r>
      <w:r w:rsidRPr="00BE1899">
        <w:rPr>
          <w:rStyle w:val="60"/>
          <w:color w:val="000000"/>
          <w:sz w:val="22"/>
          <w:szCs w:val="22"/>
        </w:rPr>
        <w:t>продуктов</w:t>
      </w:r>
      <w:r w:rsidR="007971A0">
        <w:rPr>
          <w:rStyle w:val="60"/>
          <w:color w:val="000000"/>
          <w:sz w:val="22"/>
          <w:szCs w:val="22"/>
        </w:rPr>
        <w:t xml:space="preserve"> и </w:t>
      </w:r>
      <w:r w:rsidR="007971A0" w:rsidRPr="007971A0">
        <w:rPr>
          <w:rStyle w:val="60"/>
          <w:color w:val="000000"/>
          <w:sz w:val="22"/>
          <w:szCs w:val="22"/>
        </w:rPr>
        <w:t>п</w:t>
      </w:r>
      <w:r w:rsidRPr="007971A0">
        <w:rPr>
          <w:rStyle w:val="23"/>
          <w:b w:val="0"/>
          <w:color w:val="000000"/>
          <w:sz w:val="22"/>
          <w:szCs w:val="22"/>
        </w:rPr>
        <w:t xml:space="preserve">одсчет </w:t>
      </w:r>
      <w:r w:rsidR="007971A0">
        <w:rPr>
          <w:rStyle w:val="230"/>
          <w:b w:val="0"/>
          <w:color w:val="000000"/>
          <w:sz w:val="22"/>
          <w:szCs w:val="22"/>
        </w:rPr>
        <w:t>калорийности (накопительная ведомость)</w:t>
      </w:r>
    </w:p>
    <w:p w:rsidR="00EB1DB7" w:rsidRPr="00BE1899" w:rsidRDefault="007971A0" w:rsidP="00EB1DB7">
      <w:pPr>
        <w:pStyle w:val="210"/>
        <w:keepNext/>
        <w:keepLines/>
        <w:numPr>
          <w:ilvl w:val="0"/>
          <w:numId w:val="10"/>
        </w:numPr>
        <w:shd w:val="clear" w:color="auto" w:fill="auto"/>
        <w:tabs>
          <w:tab w:val="left" w:pos="656"/>
        </w:tabs>
        <w:spacing w:before="0" w:after="301" w:line="320" w:lineRule="exact"/>
        <w:ind w:right="40" w:firstLine="0"/>
        <w:jc w:val="left"/>
        <w:rPr>
          <w:sz w:val="28"/>
          <w:szCs w:val="28"/>
        </w:rPr>
      </w:pPr>
      <w:r>
        <w:rPr>
          <w:rStyle w:val="23"/>
          <w:color w:val="000000"/>
        </w:rPr>
        <w:t>Протоколы лабораторных исследований</w:t>
      </w:r>
      <w:r w:rsidR="00EB1DB7" w:rsidRPr="00BE1899">
        <w:rPr>
          <w:rStyle w:val="23"/>
          <w:color w:val="000000"/>
        </w:rPr>
        <w:t>.</w:t>
      </w:r>
    </w:p>
    <w:p w:rsidR="001744DC" w:rsidRDefault="001744DC"/>
    <w:p w:rsidR="006C0C3D" w:rsidRDefault="006C0C3D"/>
    <w:p w:rsidR="006C0C3D" w:rsidRDefault="006C0C3D"/>
    <w:p w:rsidR="006C0C3D" w:rsidRDefault="006C0C3D"/>
    <w:p w:rsidR="006C0C3D" w:rsidRDefault="006C0C3D"/>
    <w:p w:rsidR="006C0C3D" w:rsidRDefault="006C0C3D">
      <w:r>
        <w:rPr>
          <w:noProof/>
          <w:lang w:eastAsia="ru-RU"/>
        </w:rPr>
        <w:drawing>
          <wp:inline distT="0" distB="0" distL="0" distR="0">
            <wp:extent cx="6210935" cy="8578470"/>
            <wp:effectExtent l="19050" t="0" r="0" b="0"/>
            <wp:docPr id="1" name="Рисунок 1" descr="C:\Users\Гульнар\Documents\2022-2023 САЙТ ДОКУМЕНТЫ\img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\Documents\2022-2023 САЙТ ДОКУМЕНТЫ\img28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78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0C3D" w:rsidRDefault="006C0C3D"/>
    <w:p w:rsidR="006C0C3D" w:rsidRDefault="006C0C3D">
      <w:r>
        <w:rPr>
          <w:noProof/>
          <w:lang w:eastAsia="ru-RU"/>
        </w:rPr>
        <w:drawing>
          <wp:inline distT="0" distB="0" distL="0" distR="0">
            <wp:extent cx="6210935" cy="5337949"/>
            <wp:effectExtent l="19050" t="0" r="0" b="0"/>
            <wp:docPr id="2" name="Рисунок 2" descr="C:\Users\Гульнар\Documents\2022-2023 САЙТ ДОКУМЕНТЫ\img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\Documents\2022-2023 САЙТ ДОКУМЕНТЫ\img28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5337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C0C3D" w:rsidSect="00412973">
      <w:footerReference w:type="default" r:id="rId9"/>
      <w:pgSz w:w="11906" w:h="16838"/>
      <w:pgMar w:top="568" w:right="707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6AEC" w:rsidRDefault="00396AEC">
      <w:pPr>
        <w:spacing w:after="0" w:line="240" w:lineRule="auto"/>
      </w:pPr>
      <w:r>
        <w:separator/>
      </w:r>
    </w:p>
  </w:endnote>
  <w:endnote w:type="continuationSeparator" w:id="0">
    <w:p w:rsidR="00396AEC" w:rsidRDefault="00396A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415" w:rsidRDefault="00DF2912">
    <w:pPr>
      <w:pStyle w:val="a5"/>
      <w:jc w:val="center"/>
    </w:pPr>
    <w:fldSimple w:instr=" PAGE   \* MERGEFORMAT ">
      <w:r w:rsidR="006C0C3D">
        <w:rPr>
          <w:noProof/>
        </w:rPr>
        <w:t>7</w:t>
      </w:r>
    </w:fldSimple>
  </w:p>
  <w:p w:rsidR="00F54415" w:rsidRDefault="00F5441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6AEC" w:rsidRDefault="00396AEC">
      <w:pPr>
        <w:spacing w:after="0" w:line="240" w:lineRule="auto"/>
      </w:pPr>
      <w:r>
        <w:separator/>
      </w:r>
    </w:p>
  </w:footnote>
  <w:footnote w:type="continuationSeparator" w:id="0">
    <w:p w:rsidR="00396AEC" w:rsidRDefault="00396A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5"/>
    <w:multiLevelType w:val="multilevel"/>
    <w:tmpl w:val="00000004"/>
    <w:lvl w:ilvl="0">
      <w:start w:val="6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6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6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6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6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6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6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6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6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00000007"/>
    <w:multiLevelType w:val="multilevel"/>
    <w:tmpl w:val="00000006"/>
    <w:lvl w:ilvl="0">
      <w:start w:val="6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6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6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6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6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6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6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6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6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>
    <w:nsid w:val="00000009"/>
    <w:multiLevelType w:val="multilevel"/>
    <w:tmpl w:val="00000008"/>
    <w:lvl w:ilvl="0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8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>
    <w:nsid w:val="0000000B"/>
    <w:multiLevelType w:val="multilevel"/>
    <w:tmpl w:val="0000000A"/>
    <w:lvl w:ilvl="0">
      <w:start w:val="10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0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0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0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0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0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0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0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0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>
    <w:nsid w:val="00000011"/>
    <w:multiLevelType w:val="multilevel"/>
    <w:tmpl w:val="00000010"/>
    <w:lvl w:ilvl="0">
      <w:start w:val="1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9">
    <w:nsid w:val="00000013"/>
    <w:multiLevelType w:val="multilevel"/>
    <w:tmpl w:val="00000012"/>
    <w:lvl w:ilvl="0">
      <w:start w:val="17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7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7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7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7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7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7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7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7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0">
    <w:nsid w:val="489C4F9D"/>
    <w:multiLevelType w:val="multilevel"/>
    <w:tmpl w:val="43D471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1DB7"/>
    <w:rsid w:val="000D1196"/>
    <w:rsid w:val="001744DC"/>
    <w:rsid w:val="001D6901"/>
    <w:rsid w:val="00396AEC"/>
    <w:rsid w:val="00412973"/>
    <w:rsid w:val="00535586"/>
    <w:rsid w:val="006C0C3D"/>
    <w:rsid w:val="00716619"/>
    <w:rsid w:val="007971A0"/>
    <w:rsid w:val="00821EF9"/>
    <w:rsid w:val="0093730E"/>
    <w:rsid w:val="00972DB1"/>
    <w:rsid w:val="009907D1"/>
    <w:rsid w:val="009D354B"/>
    <w:rsid w:val="00B6676D"/>
    <w:rsid w:val="00BE1899"/>
    <w:rsid w:val="00C65A70"/>
    <w:rsid w:val="00D40445"/>
    <w:rsid w:val="00D449CC"/>
    <w:rsid w:val="00D96754"/>
    <w:rsid w:val="00DF2912"/>
    <w:rsid w:val="00EB1DB7"/>
    <w:rsid w:val="00EE7512"/>
    <w:rsid w:val="00F54415"/>
    <w:rsid w:val="00F97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4D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1"/>
    <w:uiPriority w:val="99"/>
    <w:rsid w:val="00EB1DB7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10">
    <w:name w:val="Заголовок №1"/>
    <w:basedOn w:val="1"/>
    <w:uiPriority w:val="99"/>
    <w:rsid w:val="00EB1DB7"/>
  </w:style>
  <w:style w:type="paragraph" w:customStyle="1" w:styleId="11">
    <w:name w:val="Заголовок №11"/>
    <w:basedOn w:val="a"/>
    <w:link w:val="1"/>
    <w:uiPriority w:val="99"/>
    <w:rsid w:val="00EB1DB7"/>
    <w:pPr>
      <w:widowControl w:val="0"/>
      <w:shd w:val="clear" w:color="auto" w:fill="FFFFFF"/>
      <w:spacing w:after="60" w:line="240" w:lineRule="atLeast"/>
      <w:jc w:val="center"/>
      <w:outlineLvl w:val="0"/>
    </w:pPr>
    <w:rPr>
      <w:rFonts w:ascii="Times New Roman" w:hAnsi="Times New Roman"/>
      <w:b/>
      <w:bCs/>
      <w:sz w:val="32"/>
      <w:szCs w:val="32"/>
    </w:rPr>
  </w:style>
  <w:style w:type="character" w:customStyle="1" w:styleId="6">
    <w:name w:val="Основной текст (6)_"/>
    <w:link w:val="61"/>
    <w:uiPriority w:val="99"/>
    <w:rsid w:val="00EB1DB7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0">
    <w:name w:val="Основной текст (6)"/>
    <w:basedOn w:val="6"/>
    <w:uiPriority w:val="99"/>
    <w:rsid w:val="00EB1DB7"/>
  </w:style>
  <w:style w:type="paragraph" w:customStyle="1" w:styleId="61">
    <w:name w:val="Основной текст (6)1"/>
    <w:basedOn w:val="a"/>
    <w:link w:val="6"/>
    <w:uiPriority w:val="99"/>
    <w:rsid w:val="00EB1DB7"/>
    <w:pPr>
      <w:widowControl w:val="0"/>
      <w:shd w:val="clear" w:color="auto" w:fill="FFFFFF"/>
      <w:spacing w:before="420" w:after="420" w:line="322" w:lineRule="exact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2">
    <w:name w:val="Заголовок №2_"/>
    <w:link w:val="21"/>
    <w:uiPriority w:val="99"/>
    <w:rsid w:val="00EB1DB7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0">
    <w:name w:val="Заголовок №2"/>
    <w:basedOn w:val="2"/>
    <w:uiPriority w:val="99"/>
    <w:rsid w:val="00EB1DB7"/>
  </w:style>
  <w:style w:type="character" w:customStyle="1" w:styleId="22">
    <w:name w:val="Основной текст (2)_"/>
    <w:link w:val="210"/>
    <w:uiPriority w:val="99"/>
    <w:rsid w:val="00EB1DB7"/>
    <w:rPr>
      <w:rFonts w:ascii="Times New Roman" w:hAnsi="Times New Roman" w:cs="Times New Roman"/>
      <w:shd w:val="clear" w:color="auto" w:fill="FFFFFF"/>
    </w:rPr>
  </w:style>
  <w:style w:type="character" w:customStyle="1" w:styleId="23">
    <w:name w:val="Основной текст (2)"/>
    <w:basedOn w:val="22"/>
    <w:uiPriority w:val="99"/>
    <w:rsid w:val="00EB1DB7"/>
  </w:style>
  <w:style w:type="character" w:customStyle="1" w:styleId="230">
    <w:name w:val="Основной текст (2)3"/>
    <w:basedOn w:val="22"/>
    <w:uiPriority w:val="99"/>
    <w:rsid w:val="00EB1DB7"/>
  </w:style>
  <w:style w:type="character" w:customStyle="1" w:styleId="211pt">
    <w:name w:val="Основной текст (2) + 11 pt"/>
    <w:uiPriority w:val="99"/>
    <w:rsid w:val="00EB1DB7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63">
    <w:name w:val="Основной текст (6)3"/>
    <w:uiPriority w:val="99"/>
    <w:rsid w:val="00EB1DB7"/>
    <w:rPr>
      <w:rFonts w:ascii="Times New Roman" w:hAnsi="Times New Roman" w:cs="Times New Roman"/>
      <w:b/>
      <w:bCs/>
      <w:sz w:val="22"/>
      <w:szCs w:val="22"/>
      <w:u w:val="none"/>
      <w:shd w:val="clear" w:color="auto" w:fill="FFFFFF"/>
    </w:rPr>
  </w:style>
  <w:style w:type="character" w:customStyle="1" w:styleId="220">
    <w:name w:val="Основной текст (2)2"/>
    <w:basedOn w:val="22"/>
    <w:uiPriority w:val="99"/>
    <w:rsid w:val="00EB1DB7"/>
  </w:style>
  <w:style w:type="character" w:customStyle="1" w:styleId="7">
    <w:name w:val="Основной текст (7)_"/>
    <w:link w:val="71"/>
    <w:uiPriority w:val="99"/>
    <w:rsid w:val="00EB1DB7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72">
    <w:name w:val="Основной текст (7)2"/>
    <w:basedOn w:val="7"/>
    <w:uiPriority w:val="99"/>
    <w:rsid w:val="00EB1DB7"/>
  </w:style>
  <w:style w:type="character" w:customStyle="1" w:styleId="221">
    <w:name w:val="Заголовок №22"/>
    <w:basedOn w:val="2"/>
    <w:uiPriority w:val="99"/>
    <w:rsid w:val="00EB1DB7"/>
  </w:style>
  <w:style w:type="character" w:customStyle="1" w:styleId="211pt4">
    <w:name w:val="Основной текст (2) + 11 pt4"/>
    <w:uiPriority w:val="99"/>
    <w:rsid w:val="00EB1DB7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211pt3">
    <w:name w:val="Основной текст (2) + 11 pt3"/>
    <w:uiPriority w:val="99"/>
    <w:rsid w:val="00EB1DB7"/>
    <w:rPr>
      <w:rFonts w:ascii="Times New Roman" w:hAnsi="Times New Roman" w:cs="Times New Roman"/>
      <w:sz w:val="22"/>
      <w:szCs w:val="22"/>
      <w:u w:val="single"/>
      <w:shd w:val="clear" w:color="auto" w:fill="FFFFFF"/>
    </w:rPr>
  </w:style>
  <w:style w:type="character" w:customStyle="1" w:styleId="211pt2">
    <w:name w:val="Основной текст (2) + 11 pt2"/>
    <w:aliases w:val="Малые прописные"/>
    <w:uiPriority w:val="99"/>
    <w:rsid w:val="00EB1DB7"/>
    <w:rPr>
      <w:rFonts w:ascii="Times New Roman" w:hAnsi="Times New Roman" w:cs="Times New Roman"/>
      <w:smallCaps/>
      <w:sz w:val="22"/>
      <w:szCs w:val="22"/>
      <w:u w:val="single"/>
      <w:shd w:val="clear" w:color="auto" w:fill="FFFFFF"/>
    </w:rPr>
  </w:style>
  <w:style w:type="character" w:customStyle="1" w:styleId="211pt1">
    <w:name w:val="Основной текст (2) + 11 pt1"/>
    <w:aliases w:val="Малые прописные1"/>
    <w:uiPriority w:val="99"/>
    <w:rsid w:val="00EB1DB7"/>
    <w:rPr>
      <w:rFonts w:ascii="Times New Roman" w:hAnsi="Times New Roman" w:cs="Times New Roman"/>
      <w:smallCaps/>
      <w:sz w:val="22"/>
      <w:szCs w:val="22"/>
      <w:shd w:val="clear" w:color="auto" w:fill="FFFFFF"/>
    </w:rPr>
  </w:style>
  <w:style w:type="character" w:customStyle="1" w:styleId="8">
    <w:name w:val="Основной текст (8)_"/>
    <w:link w:val="81"/>
    <w:uiPriority w:val="99"/>
    <w:rsid w:val="00EB1DB7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80">
    <w:name w:val="Основной текст (8)"/>
    <w:basedOn w:val="8"/>
    <w:uiPriority w:val="99"/>
    <w:rsid w:val="00EB1DB7"/>
  </w:style>
  <w:style w:type="character" w:customStyle="1" w:styleId="83">
    <w:name w:val="Основной текст (8)3"/>
    <w:basedOn w:val="8"/>
    <w:uiPriority w:val="99"/>
    <w:rsid w:val="00EB1DB7"/>
  </w:style>
  <w:style w:type="character" w:customStyle="1" w:styleId="82">
    <w:name w:val="Основной текст (8)2"/>
    <w:basedOn w:val="8"/>
    <w:uiPriority w:val="99"/>
    <w:rsid w:val="00EB1DB7"/>
  </w:style>
  <w:style w:type="character" w:customStyle="1" w:styleId="24pt">
    <w:name w:val="Основной текст (2) + 4 pt"/>
    <w:aliases w:val="Курсив1"/>
    <w:uiPriority w:val="99"/>
    <w:rsid w:val="00EB1DB7"/>
    <w:rPr>
      <w:rFonts w:ascii="Times New Roman" w:hAnsi="Times New Roman" w:cs="Times New Roman"/>
      <w:i/>
      <w:iCs/>
      <w:sz w:val="8"/>
      <w:szCs w:val="8"/>
      <w:shd w:val="clear" w:color="auto" w:fill="FFFFFF"/>
    </w:rPr>
  </w:style>
  <w:style w:type="paragraph" w:customStyle="1" w:styleId="21">
    <w:name w:val="Заголовок №21"/>
    <w:basedOn w:val="a"/>
    <w:link w:val="2"/>
    <w:uiPriority w:val="99"/>
    <w:rsid w:val="00EB1DB7"/>
    <w:pPr>
      <w:widowControl w:val="0"/>
      <w:shd w:val="clear" w:color="auto" w:fill="FFFFFF"/>
      <w:spacing w:after="300" w:line="240" w:lineRule="atLeast"/>
      <w:jc w:val="both"/>
      <w:outlineLvl w:val="1"/>
    </w:pPr>
    <w:rPr>
      <w:rFonts w:ascii="Times New Roman" w:hAnsi="Times New Roman"/>
      <w:b/>
      <w:bCs/>
    </w:rPr>
  </w:style>
  <w:style w:type="paragraph" w:customStyle="1" w:styleId="210">
    <w:name w:val="Основной текст (2)1"/>
    <w:basedOn w:val="a"/>
    <w:link w:val="22"/>
    <w:uiPriority w:val="99"/>
    <w:rsid w:val="00EB1DB7"/>
    <w:pPr>
      <w:widowControl w:val="0"/>
      <w:shd w:val="clear" w:color="auto" w:fill="FFFFFF"/>
      <w:spacing w:before="300" w:after="0" w:line="274" w:lineRule="exact"/>
      <w:ind w:hanging="180"/>
      <w:jc w:val="both"/>
    </w:pPr>
    <w:rPr>
      <w:rFonts w:ascii="Times New Roman" w:hAnsi="Times New Roman"/>
    </w:rPr>
  </w:style>
  <w:style w:type="paragraph" w:customStyle="1" w:styleId="71">
    <w:name w:val="Основной текст (7)1"/>
    <w:basedOn w:val="a"/>
    <w:link w:val="7"/>
    <w:uiPriority w:val="99"/>
    <w:rsid w:val="00EB1DB7"/>
    <w:pPr>
      <w:widowControl w:val="0"/>
      <w:shd w:val="clear" w:color="auto" w:fill="FFFFFF"/>
      <w:spacing w:before="240" w:after="360" w:line="240" w:lineRule="atLeast"/>
      <w:jc w:val="both"/>
    </w:pPr>
    <w:rPr>
      <w:rFonts w:ascii="Times New Roman" w:hAnsi="Times New Roman"/>
      <w:b/>
      <w:bCs/>
    </w:rPr>
  </w:style>
  <w:style w:type="paragraph" w:customStyle="1" w:styleId="81">
    <w:name w:val="Основной текст (8)1"/>
    <w:basedOn w:val="a"/>
    <w:link w:val="8"/>
    <w:uiPriority w:val="99"/>
    <w:rsid w:val="00EB1DB7"/>
    <w:pPr>
      <w:widowControl w:val="0"/>
      <w:shd w:val="clear" w:color="auto" w:fill="FFFFFF"/>
      <w:spacing w:after="360" w:line="240" w:lineRule="atLeast"/>
      <w:jc w:val="both"/>
    </w:pPr>
    <w:rPr>
      <w:rFonts w:ascii="Times New Roman" w:hAnsi="Times New Roman"/>
      <w:b/>
      <w:bCs/>
    </w:rPr>
  </w:style>
  <w:style w:type="paragraph" w:styleId="a3">
    <w:name w:val="header"/>
    <w:basedOn w:val="a"/>
    <w:link w:val="a4"/>
    <w:uiPriority w:val="99"/>
    <w:unhideWhenUsed/>
    <w:rsid w:val="00F5441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F54415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F5441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F54415"/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97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7971A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0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2003</Words>
  <Characters>11422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Ромашка</dc:creator>
  <cp:lastModifiedBy>Гульнар</cp:lastModifiedBy>
  <cp:revision>2</cp:revision>
  <cp:lastPrinted>2018-04-12T11:11:00Z</cp:lastPrinted>
  <dcterms:created xsi:type="dcterms:W3CDTF">2023-01-22T12:41:00Z</dcterms:created>
  <dcterms:modified xsi:type="dcterms:W3CDTF">2023-01-22T12:41:00Z</dcterms:modified>
</cp:coreProperties>
</file>